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ascii="SimSun" w:hAnsi="SimSun" w:eastAsia="SimSun" w:cs="SimSun"/>
          <w:sz w:val="24"/>
          <w:szCs w:val="24"/>
        </w:rPr>
      </w:pPr>
      <w:r>
        <w:rPr>
          <w:rFonts w:ascii="SimSun" w:hAnsi="SimSun" w:eastAsia="SimSun" w:cs="SimSun"/>
          <w:sz w:val="24"/>
          <w:szCs w:val="24"/>
        </w:rPr>
        <w:drawing>
          <wp:inline distT="0" distB="0" distL="114300" distR="114300">
            <wp:extent cx="4429125" cy="1876425"/>
            <wp:effectExtent l="0" t="0" r="5715" b="13335"/>
            <wp:docPr id="3" name="Picture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G_256"/>
                    <pic:cNvPicPr>
                      <a:picLocks noChangeAspect="1"/>
                    </pic:cNvPicPr>
                  </pic:nvPicPr>
                  <pic:blipFill>
                    <a:blip r:embed="rId4"/>
                    <a:stretch>
                      <a:fillRect/>
                    </a:stretch>
                  </pic:blipFill>
                  <pic:spPr>
                    <a:xfrm>
                      <a:off x="0" y="0"/>
                      <a:ext cx="4429125" cy="1876425"/>
                    </a:xfrm>
                    <a:prstGeom prst="rect">
                      <a:avLst/>
                    </a:prstGeom>
                    <a:noFill/>
                    <a:ln w="9525">
                      <a:noFill/>
                    </a:ln>
                  </pic:spPr>
                </pic:pic>
              </a:graphicData>
            </a:graphic>
          </wp:inline>
        </w:drawing>
      </w:r>
    </w:p>
    <w:p>
      <w:pPr>
        <w:jc w:val="both"/>
        <w:rPr>
          <w:rFonts w:ascii="SimSun" w:hAnsi="SimSun" w:eastAsia="SimSun" w:cs="SimSun"/>
          <w:sz w:val="24"/>
          <w:szCs w:val="24"/>
        </w:rPr>
      </w:pPr>
    </w:p>
    <w:p>
      <w:pPr>
        <w:jc w:val="both"/>
        <w:rPr>
          <w:rFonts w:hint="default" w:ascii="Arial" w:hAnsi="Arial" w:eastAsia="SimSun" w:cs="Arial"/>
          <w:b/>
          <w:bCs/>
          <w:sz w:val="24"/>
          <w:szCs w:val="24"/>
          <w:lang w:val="en-US"/>
        </w:rPr>
      </w:pPr>
      <w:r>
        <w:rPr>
          <w:rFonts w:hint="default" w:ascii="Arial" w:hAnsi="Arial" w:eastAsia="SimSun" w:cs="Arial"/>
          <w:b/>
          <w:bCs/>
          <w:sz w:val="24"/>
          <w:szCs w:val="24"/>
          <w:lang w:val="en-US"/>
        </w:rPr>
        <w:t>Nota de Guadalupe Godoy- Abogada querellante, Directora de Politicas y Reparacion de la UNLP.</w:t>
      </w:r>
    </w:p>
    <w:p>
      <w:pPr>
        <w:jc w:val="both"/>
        <w:rPr>
          <w:rFonts w:hint="default" w:ascii="Arial" w:hAnsi="Arial" w:eastAsia="SimSun" w:cs="Arial"/>
          <w:b/>
          <w:bCs/>
          <w:sz w:val="24"/>
          <w:szCs w:val="24"/>
          <w:lang w:val="en-US"/>
        </w:rPr>
      </w:pPr>
    </w:p>
    <w:p>
      <w:pPr>
        <w:ind w:firstLine="1687" w:firstLineChars="700"/>
        <w:jc w:val="both"/>
        <w:rPr>
          <w:rFonts w:hint="default" w:ascii="Arial" w:hAnsi="Arial" w:eastAsia="SimSun" w:cs="Arial"/>
          <w:b/>
          <w:bCs/>
          <w:sz w:val="24"/>
          <w:szCs w:val="24"/>
          <w:lang w:val="en-US"/>
        </w:rPr>
      </w:pPr>
      <w:r>
        <w:rPr>
          <w:rFonts w:hint="default" w:ascii="Arial" w:hAnsi="Arial" w:eastAsia="SimSun" w:cs="Arial"/>
          <w:b/>
          <w:bCs/>
          <w:sz w:val="24"/>
          <w:szCs w:val="24"/>
          <w:lang w:val="en-US"/>
        </w:rPr>
        <w:t>“ LA OBEDIENCIA DEBIDA JUDICIAL”</w:t>
      </w:r>
      <w:bookmarkStart w:id="0" w:name="_GoBack"/>
      <w:bookmarkEnd w:id="0"/>
    </w:p>
    <w:p>
      <w:pPr>
        <w:jc w:val="both"/>
        <w:rPr>
          <w:rStyle w:val="92"/>
          <w:rFonts w:ascii="Arial" w:hAnsi="Arial" w:eastAsia="Arial" w:cs="Arial"/>
          <w:b/>
          <w:bCs/>
          <w:i w:val="0"/>
          <w:iCs w:val="0"/>
          <w:caps w:val="0"/>
          <w:color w:val="333334"/>
          <w:spacing w:val="0"/>
          <w:sz w:val="24"/>
          <w:szCs w:val="24"/>
          <w:bdr w:val="none" w:color="auto" w:sz="0" w:space="0"/>
          <w:shd w:val="clear" w:fill="FFFFFF"/>
          <w:vertAlign w:val="baseline"/>
        </w:rPr>
      </w:pPr>
    </w:p>
    <w:p>
      <w:pPr>
        <w:jc w:val="both"/>
        <w:rPr>
          <w:rFonts w:hint="default" w:ascii="Times New Roman" w:hAnsi="Times New Roman" w:eastAsia="Arial" w:cs="Times New Roman"/>
          <w:i w:val="0"/>
          <w:iCs w:val="0"/>
          <w:caps w:val="0"/>
          <w:color w:val="333334"/>
          <w:spacing w:val="0"/>
          <w:sz w:val="24"/>
          <w:szCs w:val="24"/>
          <w:shd w:val="clear" w:fill="FFFFFF"/>
        </w:rPr>
      </w:pPr>
      <w:r>
        <w:rPr>
          <w:rStyle w:val="92"/>
          <w:rFonts w:hint="default" w:ascii="Times New Roman" w:hAnsi="Times New Roman" w:eastAsia="Arial" w:cs="Times New Roman"/>
          <w:b/>
          <w:bCs/>
          <w:i w:val="0"/>
          <w:iCs w:val="0"/>
          <w:caps w:val="0"/>
          <w:color w:val="333334"/>
          <w:spacing w:val="0"/>
          <w:sz w:val="24"/>
          <w:szCs w:val="24"/>
          <w:bdr w:val="none" w:color="auto" w:sz="0" w:space="0"/>
          <w:shd w:val="clear" w:fill="FFFFFF"/>
          <w:vertAlign w:val="baseline"/>
        </w:rPr>
        <w:t>La reapertura de los juicios contra los genocidas </w:t>
      </w:r>
      <w:r>
        <w:rPr>
          <w:rFonts w:hint="default" w:ascii="Times New Roman" w:hAnsi="Times New Roman" w:eastAsia="Arial" w:cs="Times New Roman"/>
          <w:i w:val="0"/>
          <w:iCs w:val="0"/>
          <w:caps w:val="0"/>
          <w:color w:val="333334"/>
          <w:spacing w:val="0"/>
          <w:sz w:val="24"/>
          <w:szCs w:val="24"/>
          <w:shd w:val="clear" w:fill="FFFFFF"/>
        </w:rPr>
        <w:t>en nuestro fue un logro del movimiento de </w:t>
      </w:r>
      <w:r>
        <w:rPr>
          <w:rFonts w:hint="default" w:ascii="Times New Roman" w:hAnsi="Times New Roman" w:eastAsia="Arial" w:cs="Times New Roman"/>
          <w:i w:val="0"/>
          <w:iCs w:val="0"/>
          <w:caps w:val="0"/>
          <w:color w:val="1774FF"/>
          <w:spacing w:val="0"/>
          <w:sz w:val="24"/>
          <w:szCs w:val="24"/>
          <w:u w:val="none"/>
          <w:bdr w:val="none" w:color="auto" w:sz="0" w:space="0"/>
          <w:shd w:val="clear" w:fill="FFFFFF"/>
          <w:vertAlign w:val="baseline"/>
        </w:rPr>
        <w:fldChar w:fldCharType="begin"/>
      </w:r>
      <w:r>
        <w:rPr>
          <w:rFonts w:hint="default" w:ascii="Times New Roman" w:hAnsi="Times New Roman" w:eastAsia="Arial" w:cs="Times New Roman"/>
          <w:i w:val="0"/>
          <w:iCs w:val="0"/>
          <w:caps w:val="0"/>
          <w:color w:val="1774FF"/>
          <w:spacing w:val="0"/>
          <w:sz w:val="24"/>
          <w:szCs w:val="24"/>
          <w:u w:val="none"/>
          <w:bdr w:val="none" w:color="auto" w:sz="0" w:space="0"/>
          <w:shd w:val="clear" w:fill="FFFFFF"/>
          <w:vertAlign w:val="baseline"/>
        </w:rPr>
        <w:instrText xml:space="preserve"> HYPERLINK "https://www.letrap.com.ar/derechos-humanos-a511" </w:instrText>
      </w:r>
      <w:r>
        <w:rPr>
          <w:rFonts w:hint="default" w:ascii="Times New Roman" w:hAnsi="Times New Roman" w:eastAsia="Arial" w:cs="Times New Roman"/>
          <w:i w:val="0"/>
          <w:iCs w:val="0"/>
          <w:caps w:val="0"/>
          <w:color w:val="1774FF"/>
          <w:spacing w:val="0"/>
          <w:sz w:val="24"/>
          <w:szCs w:val="24"/>
          <w:u w:val="none"/>
          <w:bdr w:val="none" w:color="auto" w:sz="0" w:space="0"/>
          <w:shd w:val="clear" w:fill="FFFFFF"/>
          <w:vertAlign w:val="baseline"/>
        </w:rPr>
        <w:fldChar w:fldCharType="separate"/>
      </w:r>
      <w:r>
        <w:rPr>
          <w:rStyle w:val="51"/>
          <w:rFonts w:hint="default" w:ascii="Times New Roman" w:hAnsi="Times New Roman" w:eastAsia="Arial" w:cs="Times New Roman"/>
          <w:i w:val="0"/>
          <w:iCs w:val="0"/>
          <w:caps w:val="0"/>
          <w:color w:val="1774FF"/>
          <w:spacing w:val="0"/>
          <w:sz w:val="24"/>
          <w:szCs w:val="24"/>
          <w:u w:val="none"/>
          <w:bdr w:val="none" w:color="auto" w:sz="0" w:space="0"/>
          <w:shd w:val="clear" w:fill="FFFFFF"/>
          <w:vertAlign w:val="baseline"/>
        </w:rPr>
        <w:t>derechos humanos</w:t>
      </w:r>
      <w:r>
        <w:rPr>
          <w:rFonts w:hint="default" w:ascii="Times New Roman" w:hAnsi="Times New Roman" w:eastAsia="Arial" w:cs="Times New Roman"/>
          <w:i w:val="0"/>
          <w:iCs w:val="0"/>
          <w:caps w:val="0"/>
          <w:color w:val="1774FF"/>
          <w:spacing w:val="0"/>
          <w:sz w:val="24"/>
          <w:szCs w:val="24"/>
          <w:u w:val="none"/>
          <w:bdr w:val="none" w:color="auto" w:sz="0" w:space="0"/>
          <w:shd w:val="clear" w:fill="FFFFFF"/>
          <w:vertAlign w:val="baseline"/>
        </w:rPr>
        <w:fldChar w:fldCharType="end"/>
      </w:r>
      <w:r>
        <w:rPr>
          <w:rFonts w:hint="default" w:ascii="Times New Roman" w:hAnsi="Times New Roman" w:eastAsia="Arial" w:cs="Times New Roman"/>
          <w:i w:val="0"/>
          <w:iCs w:val="0"/>
          <w:caps w:val="0"/>
          <w:color w:val="333334"/>
          <w:spacing w:val="0"/>
          <w:sz w:val="24"/>
          <w:szCs w:val="24"/>
          <w:shd w:val="clear" w:fill="FFFFFF"/>
        </w:rPr>
        <w:t> y el campo popular, que reclamó con persistencia el fin de la impunidad y desplegó </w:t>
      </w:r>
      <w:r>
        <w:rPr>
          <w:rStyle w:val="92"/>
          <w:rFonts w:hint="default" w:ascii="Times New Roman" w:hAnsi="Times New Roman" w:eastAsia="Arial" w:cs="Times New Roman"/>
          <w:b/>
          <w:bCs/>
          <w:i w:val="0"/>
          <w:iCs w:val="0"/>
          <w:caps w:val="0"/>
          <w:color w:val="333334"/>
          <w:spacing w:val="0"/>
          <w:sz w:val="24"/>
          <w:szCs w:val="24"/>
          <w:bdr w:val="none" w:color="auto" w:sz="0" w:space="0"/>
          <w:shd w:val="clear" w:fill="FFFFFF"/>
          <w:vertAlign w:val="baseline"/>
        </w:rPr>
        <w:t>un sinfín de estrategias políticas y jurídicas </w:t>
      </w:r>
      <w:r>
        <w:rPr>
          <w:rFonts w:hint="default" w:ascii="Times New Roman" w:hAnsi="Times New Roman" w:eastAsia="Arial" w:cs="Times New Roman"/>
          <w:i w:val="0"/>
          <w:iCs w:val="0"/>
          <w:caps w:val="0"/>
          <w:color w:val="333334"/>
          <w:spacing w:val="0"/>
          <w:sz w:val="24"/>
          <w:szCs w:val="24"/>
          <w:shd w:val="clear" w:fill="FFFFFF"/>
        </w:rPr>
        <w:t>hasta lograr la anulación y posterior inconstitucionalidad de las </w:t>
      </w:r>
      <w:r>
        <w:rPr>
          <w:rStyle w:val="92"/>
          <w:rFonts w:hint="default" w:ascii="Times New Roman" w:hAnsi="Times New Roman" w:eastAsia="Arial" w:cs="Times New Roman"/>
          <w:b/>
          <w:bCs/>
          <w:i w:val="0"/>
          <w:iCs w:val="0"/>
          <w:caps w:val="0"/>
          <w:color w:val="333334"/>
          <w:spacing w:val="0"/>
          <w:sz w:val="24"/>
          <w:szCs w:val="24"/>
          <w:bdr w:val="none" w:color="auto" w:sz="0" w:space="0"/>
          <w:shd w:val="clear" w:fill="FFFFFF"/>
          <w:vertAlign w:val="baseline"/>
        </w:rPr>
        <w:t>leyes de impunidad</w:t>
      </w:r>
      <w:r>
        <w:rPr>
          <w:rFonts w:hint="default" w:ascii="Times New Roman" w:hAnsi="Times New Roman" w:eastAsia="Arial" w:cs="Times New Roman"/>
          <w:i w:val="0"/>
          <w:iCs w:val="0"/>
          <w:caps w:val="0"/>
          <w:color w:val="333334"/>
          <w:spacing w:val="0"/>
          <w:sz w:val="24"/>
          <w:szCs w:val="24"/>
          <w:shd w:val="clear" w:fill="FFFFFF"/>
        </w:rPr>
        <w:t>. Desde entonces, la irrupción de las organizaciones de derechos humanos, sobrevivientes y familiares en la escena judicial como querellantes, es decir con autonomía respecto de la acusación estatal, permitió una inédita visibilización de sus demandas políticas y jurídicas.</w:t>
      </w:r>
    </w:p>
    <w:p>
      <w:pPr>
        <w:jc w:val="both"/>
        <w:rPr>
          <w:rFonts w:hint="default" w:ascii="Times New Roman" w:hAnsi="Times New Roman" w:eastAsia="Arial" w:cs="Times New Roman"/>
          <w:i w:val="0"/>
          <w:iCs w:val="0"/>
          <w:caps w:val="0"/>
          <w:color w:val="333334"/>
          <w:spacing w:val="0"/>
          <w:sz w:val="24"/>
          <w:szCs w:val="24"/>
          <w:shd w:val="clear" w:fill="FFFFFF"/>
        </w:rPr>
      </w:pPr>
      <w:r>
        <w:rPr>
          <w:rFonts w:hint="default" w:ascii="Times New Roman" w:hAnsi="Times New Roman" w:eastAsia="Arial" w:cs="Times New Roman"/>
          <w:i w:val="0"/>
          <w:iCs w:val="0"/>
          <w:caps w:val="0"/>
          <w:color w:val="333334"/>
          <w:spacing w:val="0"/>
          <w:sz w:val="24"/>
          <w:szCs w:val="24"/>
          <w:shd w:val="clear" w:fill="FFFFFF"/>
        </w:rPr>
        <w:t>Entendiendo que </w:t>
      </w:r>
      <w:r>
        <w:rPr>
          <w:rFonts w:hint="default" w:ascii="Times New Roman" w:hAnsi="Times New Roman" w:eastAsia="Arial" w:cs="Times New Roman"/>
          <w:i w:val="0"/>
          <w:iCs w:val="0"/>
          <w:caps w:val="0"/>
          <w:color w:val="333334"/>
          <w:spacing w:val="0"/>
          <w:sz w:val="24"/>
          <w:szCs w:val="24"/>
          <w:shd w:val="clear" w:fill="FFFFFF"/>
        </w:rPr>
        <w:fldChar w:fldCharType="begin"/>
      </w:r>
      <w:r>
        <w:rPr>
          <w:rFonts w:hint="default" w:ascii="Times New Roman" w:hAnsi="Times New Roman" w:eastAsia="Arial" w:cs="Times New Roman"/>
          <w:i w:val="0"/>
          <w:iCs w:val="0"/>
          <w:caps w:val="0"/>
          <w:color w:val="333334"/>
          <w:spacing w:val="0"/>
          <w:sz w:val="24"/>
          <w:szCs w:val="24"/>
          <w:shd w:val="clear" w:fill="FFFFFF"/>
        </w:rPr>
        <w:instrText xml:space="preserve"> HYPERLINK "https://www.letrap.com.ar/derechos-humanos/horacio-pietragalla-corti-los-juicios-estan-demorados-n5398931" \t "https://www.letrap.com.ar/derechos-humanos/_blank" </w:instrText>
      </w:r>
      <w:r>
        <w:rPr>
          <w:rFonts w:hint="default" w:ascii="Times New Roman" w:hAnsi="Times New Roman" w:eastAsia="Arial" w:cs="Times New Roman"/>
          <w:i w:val="0"/>
          <w:iCs w:val="0"/>
          <w:caps w:val="0"/>
          <w:color w:val="333334"/>
          <w:spacing w:val="0"/>
          <w:sz w:val="24"/>
          <w:szCs w:val="24"/>
          <w:shd w:val="clear" w:fill="FFFFFF"/>
        </w:rPr>
        <w:fldChar w:fldCharType="separate"/>
      </w:r>
      <w:r>
        <w:rPr>
          <w:rFonts w:hint="default" w:ascii="Times New Roman" w:hAnsi="Times New Roman" w:eastAsia="Arial" w:cs="Times New Roman"/>
          <w:i w:val="0"/>
          <w:iCs w:val="0"/>
          <w:caps w:val="0"/>
          <w:color w:val="333334"/>
          <w:spacing w:val="0"/>
          <w:sz w:val="24"/>
          <w:szCs w:val="24"/>
          <w:shd w:val="clear" w:fill="FFFFFF"/>
        </w:rPr>
        <w:t>los juicios</w:t>
      </w:r>
      <w:r>
        <w:rPr>
          <w:rFonts w:hint="default" w:ascii="Times New Roman" w:hAnsi="Times New Roman" w:eastAsia="Arial" w:cs="Times New Roman"/>
          <w:i w:val="0"/>
          <w:iCs w:val="0"/>
          <w:caps w:val="0"/>
          <w:color w:val="333334"/>
          <w:spacing w:val="0"/>
          <w:sz w:val="24"/>
          <w:szCs w:val="24"/>
          <w:shd w:val="clear" w:fill="FFFFFF"/>
        </w:rPr>
        <w:fldChar w:fldCharType="end"/>
      </w:r>
      <w:r>
        <w:rPr>
          <w:rFonts w:hint="default" w:ascii="Times New Roman" w:hAnsi="Times New Roman" w:eastAsia="Arial" w:cs="Times New Roman"/>
          <w:i w:val="0"/>
          <w:iCs w:val="0"/>
          <w:caps w:val="0"/>
          <w:color w:val="333334"/>
          <w:spacing w:val="0"/>
          <w:sz w:val="24"/>
          <w:szCs w:val="24"/>
          <w:shd w:val="clear" w:fill="FFFFFF"/>
        </w:rPr>
        <w:t> son un escenario privilegiado para la disputa por los sentidos del pasado y la construcción de memoria, podemos afirmar que el impulso de las querellas contribuyó significativamente a desplazar la teoría de los dos demonios como marco de interpretación mayoritario, no solo en la contextualización jurídica de los hechos juzgados y las decisiones judiciales, sino, particularmente, en la interpretación social de la dictadura y sus consecuencias.</w:t>
      </w:r>
    </w:p>
    <w:p>
      <w:pPr>
        <w:jc w:val="both"/>
        <w:rPr>
          <w:rFonts w:hint="default" w:ascii="Times New Roman" w:hAnsi="Times New Roman" w:eastAsia="Arial" w:cs="Times New Roman"/>
          <w:i w:val="0"/>
          <w:iCs w:val="0"/>
          <w:caps w:val="0"/>
          <w:color w:val="333334"/>
          <w:spacing w:val="0"/>
          <w:sz w:val="24"/>
          <w:szCs w:val="24"/>
          <w:shd w:val="clear" w:fill="FFFFFF"/>
        </w:rPr>
      </w:pPr>
      <w:r>
        <w:rPr>
          <w:rFonts w:hint="default" w:ascii="Times New Roman" w:hAnsi="Times New Roman" w:eastAsia="Arial" w:cs="Times New Roman"/>
          <w:i w:val="0"/>
          <w:iCs w:val="0"/>
          <w:caps w:val="0"/>
          <w:color w:val="333334"/>
          <w:spacing w:val="0"/>
          <w:sz w:val="24"/>
          <w:szCs w:val="24"/>
          <w:shd w:val="clear" w:fill="FFFFFF"/>
        </w:rPr>
        <w:t>En su lugar, se expresó otra memoria que hace eje en la transformación con sentido regresivo de las relaciones sociales llevada adelante por los sectores de poder a través del exterminio de una parte de la población, percibida como quienes podían afectar sus intereses de clase. En particular, integrantes de los movimientos obrero y estudiantil organizados, de organizaciones sociales, políticas y político-militares. En términos jurídicos, esa memoria se expresó más acabadamente a través de la acusación por genocidio, un término que tiene la potencia de reflejar la construcción realizada por el campo popular desde el momento mismo en que se desató la represión dictatorial. La carta de Rodolfo Walsh a la Junta Militar es buena prueba de ello.</w:t>
      </w:r>
    </w:p>
    <w:p>
      <w:pPr>
        <w:jc w:val="both"/>
        <w:rPr>
          <w:rFonts w:hint="default" w:ascii="Times New Roman" w:hAnsi="Times New Roman" w:eastAsia="Arial" w:cs="Times New Roman"/>
          <w:i w:val="0"/>
          <w:iCs w:val="0"/>
          <w:caps w:val="0"/>
          <w:color w:val="333334"/>
          <w:spacing w:val="0"/>
          <w:sz w:val="24"/>
          <w:szCs w:val="24"/>
          <w:shd w:val="clear" w:fill="FFFFFF"/>
        </w:rPr>
      </w:pPr>
    </w:p>
    <w:p>
      <w:pPr>
        <w:jc w:val="both"/>
        <w:rPr>
          <w:rFonts w:hint="default" w:ascii="Times New Roman" w:hAnsi="Times New Roman" w:eastAsia="Arial" w:cs="Times New Roman"/>
          <w:i w:val="0"/>
          <w:iCs w:val="0"/>
          <w:caps w:val="0"/>
          <w:color w:val="333334"/>
          <w:spacing w:val="0"/>
          <w:sz w:val="24"/>
          <w:szCs w:val="24"/>
          <w:shd w:val="clear" w:fill="FFFFFF"/>
        </w:rPr>
      </w:pPr>
      <w:r>
        <w:rPr>
          <w:rFonts w:hint="default" w:ascii="Times New Roman" w:hAnsi="Times New Roman" w:eastAsia="Arial" w:cs="Times New Roman"/>
          <w:i w:val="0"/>
          <w:iCs w:val="0"/>
          <w:caps w:val="0"/>
          <w:color w:val="333334"/>
          <w:spacing w:val="0"/>
          <w:sz w:val="24"/>
          <w:szCs w:val="24"/>
          <w:shd w:val="clear" w:fill="FFFFFF"/>
        </w:rPr>
        <w:t>Las demandas expresadas por las querellas en el espacio judicial y las implicancias discursivas de la irrupción de esta memoria generaron múltiples consecuencias en términos de juzgamiento. Desde la ampliación de la mirada hacia las responsabilidades civiles, económicas y políticas, hasta la demanda de políticas públicas de protección y cuidado de las personas testimoniantes. Estas últimas, potenciadas por la desaparición forzada de Jorge Julio López durante la finalización del primero de los juicios de este nuevo ciclo de justicia, aquel que lleváramos adelante en 2006 contra el excomisario Miguel Osvaldo Etchecolatz, un evento que puso en evidencia la persistencia de redes de poder en manos de los responsables del genocidio.</w:t>
      </w:r>
    </w:p>
    <w:p>
      <w:pPr>
        <w:jc w:val="both"/>
        <w:rPr>
          <w:rFonts w:hint="default" w:ascii="Times New Roman" w:hAnsi="Times New Roman" w:eastAsia="Arial" w:cs="Times New Roman"/>
          <w:i w:val="0"/>
          <w:iCs w:val="0"/>
          <w:caps w:val="0"/>
          <w:color w:val="333334"/>
          <w:spacing w:val="0"/>
          <w:sz w:val="24"/>
          <w:szCs w:val="24"/>
          <w:shd w:val="clear" w:fill="FFFFFF"/>
        </w:rPr>
      </w:pPr>
      <w:r>
        <w:rPr>
          <w:rFonts w:hint="default" w:ascii="Times New Roman" w:hAnsi="Times New Roman" w:eastAsia="Arial" w:cs="Times New Roman"/>
          <w:i w:val="0"/>
          <w:iCs w:val="0"/>
          <w:caps w:val="0"/>
          <w:color w:val="333334"/>
          <w:spacing w:val="0"/>
          <w:sz w:val="24"/>
          <w:szCs w:val="24"/>
          <w:shd w:val="clear" w:fill="FFFFFF"/>
        </w:rPr>
        <w:t>Los y las querellantes hemos tenido que enfrentar las lógicas burocráticas de la justicia, las resistencias de la derecha política y los sectores de poder y, lo que no resulta menor, al paso del tiempo.</w:t>
      </w:r>
    </w:p>
    <w:p>
      <w:pPr>
        <w:jc w:val="both"/>
        <w:rPr>
          <w:rFonts w:hint="default" w:ascii="Times New Roman" w:hAnsi="Times New Roman" w:eastAsia="Arial" w:cs="Times New Roman"/>
          <w:i w:val="0"/>
          <w:iCs w:val="0"/>
          <w:caps w:val="0"/>
          <w:color w:val="333334"/>
          <w:spacing w:val="0"/>
          <w:sz w:val="24"/>
          <w:szCs w:val="24"/>
          <w:shd w:val="clear" w:fill="FFFFFF"/>
        </w:rPr>
      </w:pPr>
      <w:r>
        <w:rPr>
          <w:rFonts w:hint="default" w:ascii="Times New Roman" w:hAnsi="Times New Roman" w:eastAsia="Arial" w:cs="Times New Roman"/>
          <w:i w:val="0"/>
          <w:iCs w:val="0"/>
          <w:caps w:val="0"/>
          <w:color w:val="333334"/>
          <w:spacing w:val="0"/>
          <w:sz w:val="24"/>
          <w:szCs w:val="24"/>
          <w:shd w:val="clear" w:fill="FFFFFF"/>
        </w:rPr>
        <w:t>Desde los inicios de este ciclo de juzgamiento, los y las querellantes hemos tenido que enfrentar múltiples obstáculos debidos, entre otros factores, a las lógicas burocráticas de la justicia, a la falta de planeamiento del juzgamiento, a las resistencias de la derecha política y los sectores de poder y, lo que no resulta menor, </w:t>
      </w:r>
      <w:r>
        <w:rPr>
          <w:rFonts w:hint="default" w:ascii="Times New Roman" w:hAnsi="Times New Roman" w:eastAsia="Arial" w:cs="Times New Roman"/>
          <w:i w:val="0"/>
          <w:iCs w:val="0"/>
          <w:caps w:val="0"/>
          <w:color w:val="333334"/>
          <w:spacing w:val="0"/>
          <w:sz w:val="24"/>
          <w:szCs w:val="24"/>
          <w:shd w:val="clear" w:fill="FFFFFF"/>
        </w:rPr>
        <w:fldChar w:fldCharType="begin"/>
      </w:r>
      <w:r>
        <w:rPr>
          <w:rFonts w:hint="default" w:ascii="Times New Roman" w:hAnsi="Times New Roman" w:eastAsia="Arial" w:cs="Times New Roman"/>
          <w:i w:val="0"/>
          <w:iCs w:val="0"/>
          <w:caps w:val="0"/>
          <w:color w:val="333334"/>
          <w:spacing w:val="0"/>
          <w:sz w:val="24"/>
          <w:szCs w:val="24"/>
          <w:shd w:val="clear" w:fill="FFFFFF"/>
        </w:rPr>
        <w:instrText xml:space="preserve"> HYPERLINK "https://www.letrap.com.ar/politica/la-corte-y-los-juicios-mas-lentos-del-mundo-n5398925" \t "https://www.letrap.com.ar/derechos-humanos/_blank" </w:instrText>
      </w:r>
      <w:r>
        <w:rPr>
          <w:rFonts w:hint="default" w:ascii="Times New Roman" w:hAnsi="Times New Roman" w:eastAsia="Arial" w:cs="Times New Roman"/>
          <w:i w:val="0"/>
          <w:iCs w:val="0"/>
          <w:caps w:val="0"/>
          <w:color w:val="333334"/>
          <w:spacing w:val="0"/>
          <w:sz w:val="24"/>
          <w:szCs w:val="24"/>
          <w:shd w:val="clear" w:fill="FFFFFF"/>
        </w:rPr>
        <w:fldChar w:fldCharType="separate"/>
      </w:r>
      <w:r>
        <w:rPr>
          <w:rFonts w:hint="default" w:ascii="Times New Roman" w:hAnsi="Times New Roman" w:eastAsia="Arial" w:cs="Times New Roman"/>
          <w:i w:val="0"/>
          <w:iCs w:val="0"/>
          <w:caps w:val="0"/>
          <w:color w:val="333334"/>
          <w:spacing w:val="0"/>
          <w:sz w:val="24"/>
          <w:szCs w:val="24"/>
          <w:shd w:val="clear" w:fill="FFFFFF"/>
        </w:rPr>
        <w:t>al paso del tiempo</w:t>
      </w:r>
      <w:r>
        <w:rPr>
          <w:rFonts w:hint="default" w:ascii="Times New Roman" w:hAnsi="Times New Roman" w:eastAsia="Arial" w:cs="Times New Roman"/>
          <w:i w:val="0"/>
          <w:iCs w:val="0"/>
          <w:caps w:val="0"/>
          <w:color w:val="333334"/>
          <w:spacing w:val="0"/>
          <w:sz w:val="24"/>
          <w:szCs w:val="24"/>
          <w:shd w:val="clear" w:fill="FFFFFF"/>
        </w:rPr>
        <w:fldChar w:fldCharType="end"/>
      </w:r>
      <w:r>
        <w:rPr>
          <w:rFonts w:hint="default" w:ascii="Times New Roman" w:hAnsi="Times New Roman" w:eastAsia="Arial" w:cs="Times New Roman"/>
          <w:i w:val="0"/>
          <w:iCs w:val="0"/>
          <w:caps w:val="0"/>
          <w:color w:val="333334"/>
          <w:spacing w:val="0"/>
          <w:sz w:val="24"/>
          <w:szCs w:val="24"/>
          <w:shd w:val="clear" w:fill="FFFFFF"/>
        </w:rPr>
        <w:t>. Algunos de ellos eran conocidos o fueron previstos por las querellas desde el inicio del proceso, otros fueron imprevisibles. Frente a los primeros se ensayaron estrategias que buscaron evadirlos o mitigar sus efectos. En el caso de los segundos, se buscaron respuestas sobre la marcha. Hoy, 17 años después de iniciado este ciclo de juzgamiento, muchos de esos problemas persisten a pesar de los esfuerzos realizados y de los muchos logros obtenidos.</w:t>
      </w:r>
    </w:p>
    <w:p>
      <w:pPr>
        <w:jc w:val="both"/>
        <w:rPr>
          <w:rFonts w:hint="default" w:ascii="Times New Roman" w:hAnsi="Times New Roman" w:eastAsia="Arial" w:cs="Times New Roman"/>
          <w:i w:val="0"/>
          <w:iCs w:val="0"/>
          <w:caps w:val="0"/>
          <w:color w:val="333334"/>
          <w:spacing w:val="0"/>
          <w:sz w:val="24"/>
          <w:szCs w:val="24"/>
          <w:shd w:val="clear" w:fill="FFFFFF"/>
        </w:rPr>
      </w:pPr>
      <w:r>
        <w:rPr>
          <w:rFonts w:hint="default" w:ascii="Times New Roman" w:hAnsi="Times New Roman" w:eastAsia="Arial" w:cs="Times New Roman"/>
          <w:i w:val="0"/>
          <w:iCs w:val="0"/>
          <w:caps w:val="0"/>
          <w:color w:val="333334"/>
          <w:spacing w:val="0"/>
          <w:sz w:val="24"/>
          <w:szCs w:val="24"/>
          <w:shd w:val="clear" w:fill="FFFFFF"/>
        </w:rPr>
        <w:t>El tiempo y su efecto en la finitud de la vida de las víctimas sobrevivientes, de familiares y en los propios genocidas fue una preocupación desde el inicio. En un principio, la realización de juicios por centro clandestino o circuito represivo con la mayor cantidad de casos y genocidas posible, en lugar de juicios por casos puntuales, vino a dar respuesta a esta preocupación. Sin embargo, </w:t>
      </w:r>
      <w:r>
        <w:rPr>
          <w:rFonts w:hint="default" w:ascii="Times New Roman" w:hAnsi="Times New Roman" w:eastAsia="Arial" w:cs="Times New Roman"/>
          <w:i w:val="0"/>
          <w:iCs w:val="0"/>
          <w:caps w:val="0"/>
          <w:color w:val="333334"/>
          <w:spacing w:val="0"/>
          <w:sz w:val="24"/>
          <w:szCs w:val="24"/>
          <w:shd w:val="clear" w:fill="FFFFFF"/>
        </w:rPr>
        <w:fldChar w:fldCharType="begin"/>
      </w:r>
      <w:r>
        <w:rPr>
          <w:rFonts w:hint="default" w:ascii="Times New Roman" w:hAnsi="Times New Roman" w:eastAsia="Arial" w:cs="Times New Roman"/>
          <w:i w:val="0"/>
          <w:iCs w:val="0"/>
          <w:caps w:val="0"/>
          <w:color w:val="333334"/>
          <w:spacing w:val="0"/>
          <w:sz w:val="24"/>
          <w:szCs w:val="24"/>
          <w:shd w:val="clear" w:fill="FFFFFF"/>
        </w:rPr>
        <w:instrText xml:space="preserve"> HYPERLINK "https://www.letrap.com.ar/nota/2022-8-7-11-32-0-la-muerte-impune-del-empresario-yerbatero-complice-de-la-dictadura" \t "https://www.letrap.com.ar/derechos-humanos/_blank" </w:instrText>
      </w:r>
      <w:r>
        <w:rPr>
          <w:rFonts w:hint="default" w:ascii="Times New Roman" w:hAnsi="Times New Roman" w:eastAsia="Arial" w:cs="Times New Roman"/>
          <w:i w:val="0"/>
          <w:iCs w:val="0"/>
          <w:caps w:val="0"/>
          <w:color w:val="333334"/>
          <w:spacing w:val="0"/>
          <w:sz w:val="24"/>
          <w:szCs w:val="24"/>
          <w:shd w:val="clear" w:fill="FFFFFF"/>
        </w:rPr>
        <w:fldChar w:fldCharType="separate"/>
      </w:r>
      <w:r>
        <w:rPr>
          <w:rFonts w:hint="default" w:ascii="Times New Roman" w:hAnsi="Times New Roman" w:eastAsia="Arial" w:cs="Times New Roman"/>
          <w:i w:val="0"/>
          <w:iCs w:val="0"/>
          <w:caps w:val="0"/>
          <w:color w:val="333334"/>
          <w:spacing w:val="0"/>
          <w:sz w:val="24"/>
          <w:szCs w:val="24"/>
          <w:shd w:val="clear" w:fill="FFFFFF"/>
        </w:rPr>
        <w:t>el paso implacable del tiempo nos situó frente a lo que denominamos “impunidad biológica”</w:t>
      </w:r>
      <w:r>
        <w:rPr>
          <w:rFonts w:hint="default" w:ascii="Times New Roman" w:hAnsi="Times New Roman" w:eastAsia="Arial" w:cs="Times New Roman"/>
          <w:i w:val="0"/>
          <w:iCs w:val="0"/>
          <w:caps w:val="0"/>
          <w:color w:val="333334"/>
          <w:spacing w:val="0"/>
          <w:sz w:val="24"/>
          <w:szCs w:val="24"/>
          <w:shd w:val="clear" w:fill="FFFFFF"/>
        </w:rPr>
        <w:fldChar w:fldCharType="end"/>
      </w:r>
      <w:r>
        <w:rPr>
          <w:rFonts w:hint="default" w:ascii="Times New Roman" w:hAnsi="Times New Roman" w:eastAsia="Arial" w:cs="Times New Roman"/>
          <w:i w:val="0"/>
          <w:iCs w:val="0"/>
          <w:caps w:val="0"/>
          <w:color w:val="333334"/>
          <w:spacing w:val="0"/>
          <w:sz w:val="24"/>
          <w:szCs w:val="24"/>
          <w:shd w:val="clear" w:fill="FFFFFF"/>
        </w:rPr>
        <w:t>, esta suerte de carrera contra el tiempo que implica llevar adelante estos procesos tanto tiempo después de ocurridos los hechos. Hoy, con genocidas que promedian los ochenta y más años, muchos procesos culminan con la muerte o la incapacidad para estar en juicio.</w:t>
      </w:r>
    </w:p>
    <w:p>
      <w:pPr>
        <w:jc w:val="both"/>
        <w:rPr>
          <w:rFonts w:hint="default" w:ascii="Times New Roman" w:hAnsi="Times New Roman" w:eastAsia="Arial" w:cs="Times New Roman"/>
          <w:i w:val="0"/>
          <w:iCs w:val="0"/>
          <w:caps w:val="0"/>
          <w:color w:val="333334"/>
          <w:spacing w:val="0"/>
          <w:sz w:val="24"/>
          <w:szCs w:val="24"/>
          <w:shd w:val="clear" w:fill="FFFFFF"/>
        </w:rPr>
      </w:pPr>
    </w:p>
    <w:p>
      <w:pPr>
        <w:pStyle w:val="8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line="240" w:lineRule="auto"/>
        <w:ind w:left="0" w:firstLine="0"/>
        <w:jc w:val="both"/>
        <w:textAlignment w:val="baseline"/>
        <w:rPr>
          <w:rFonts w:hint="default" w:ascii="Times New Roman" w:hAnsi="Times New Roman" w:eastAsia="Arial" w:cs="Times New Roman"/>
          <w:i w:val="0"/>
          <w:iCs w:val="0"/>
          <w:caps w:val="0"/>
          <w:color w:val="333334"/>
          <w:spacing w:val="0"/>
          <w:sz w:val="24"/>
          <w:szCs w:val="24"/>
        </w:rPr>
      </w:pPr>
      <w:r>
        <w:rPr>
          <w:rFonts w:hint="default" w:ascii="Times New Roman" w:hAnsi="Times New Roman" w:eastAsia="Arial" w:cs="Times New Roman"/>
          <w:i w:val="0"/>
          <w:iCs w:val="0"/>
          <w:caps w:val="0"/>
          <w:color w:val="333334"/>
          <w:spacing w:val="0"/>
          <w:sz w:val="24"/>
          <w:szCs w:val="24"/>
          <w:bdr w:val="none" w:color="auto" w:sz="0" w:space="0"/>
          <w:shd w:val="clear" w:fill="FFFFFF"/>
          <w:vertAlign w:val="baseline"/>
        </w:rPr>
        <w:t>Los procesos siguen prolongándose más tiempo de lo debido. La lentitud de las investigaciones en la etapa de instrucción de las causas, la recurrencia en la imputación de las mismas personas o en la investigación de los mismos hechos, las demoras en la Cámara Federal de Casación Penal y la </w:t>
      </w:r>
      <w:r>
        <w:rPr>
          <w:rStyle w:val="92"/>
          <w:rFonts w:hint="default" w:ascii="Times New Roman" w:hAnsi="Times New Roman" w:eastAsia="Arial" w:cs="Times New Roman"/>
          <w:b/>
          <w:bCs/>
          <w:i w:val="0"/>
          <w:iCs w:val="0"/>
          <w:caps w:val="0"/>
          <w:color w:val="1774FF"/>
          <w:spacing w:val="0"/>
          <w:sz w:val="24"/>
          <w:szCs w:val="24"/>
          <w:u w:val="none"/>
          <w:bdr w:val="none" w:color="auto" w:sz="0" w:space="0"/>
          <w:shd w:val="clear" w:fill="FFFFFF"/>
          <w:vertAlign w:val="baseline"/>
        </w:rPr>
        <w:fldChar w:fldCharType="begin"/>
      </w:r>
      <w:r>
        <w:rPr>
          <w:rStyle w:val="92"/>
          <w:rFonts w:hint="default" w:ascii="Times New Roman" w:hAnsi="Times New Roman" w:eastAsia="Arial" w:cs="Times New Roman"/>
          <w:b/>
          <w:bCs/>
          <w:i w:val="0"/>
          <w:iCs w:val="0"/>
          <w:caps w:val="0"/>
          <w:color w:val="1774FF"/>
          <w:spacing w:val="0"/>
          <w:sz w:val="24"/>
          <w:szCs w:val="24"/>
          <w:u w:val="none"/>
          <w:bdr w:val="none" w:color="auto" w:sz="0" w:space="0"/>
          <w:shd w:val="clear" w:fill="FFFFFF"/>
          <w:vertAlign w:val="baseline"/>
        </w:rPr>
        <w:instrText xml:space="preserve"> HYPERLINK "https://www.letrap.com.ar/corte-suprema-a500" </w:instrText>
      </w:r>
      <w:r>
        <w:rPr>
          <w:rStyle w:val="92"/>
          <w:rFonts w:hint="default" w:ascii="Times New Roman" w:hAnsi="Times New Roman" w:eastAsia="Arial" w:cs="Times New Roman"/>
          <w:b/>
          <w:bCs/>
          <w:i w:val="0"/>
          <w:iCs w:val="0"/>
          <w:caps w:val="0"/>
          <w:color w:val="1774FF"/>
          <w:spacing w:val="0"/>
          <w:sz w:val="24"/>
          <w:szCs w:val="24"/>
          <w:u w:val="none"/>
          <w:bdr w:val="none" w:color="auto" w:sz="0" w:space="0"/>
          <w:shd w:val="clear" w:fill="FFFFFF"/>
          <w:vertAlign w:val="baseline"/>
        </w:rPr>
        <w:fldChar w:fldCharType="separate"/>
      </w:r>
      <w:r>
        <w:rPr>
          <w:rStyle w:val="51"/>
          <w:rFonts w:hint="default" w:ascii="Times New Roman" w:hAnsi="Times New Roman" w:eastAsia="Arial" w:cs="Times New Roman"/>
          <w:b/>
          <w:bCs/>
          <w:i w:val="0"/>
          <w:iCs w:val="0"/>
          <w:caps w:val="0"/>
          <w:color w:val="1774FF"/>
          <w:spacing w:val="0"/>
          <w:sz w:val="24"/>
          <w:szCs w:val="24"/>
          <w:u w:val="none"/>
          <w:bdr w:val="none" w:color="auto" w:sz="0" w:space="0"/>
          <w:shd w:val="clear" w:fill="FFFFFF"/>
          <w:vertAlign w:val="baseline"/>
        </w:rPr>
        <w:t>Corte Suprema</w:t>
      </w:r>
      <w:r>
        <w:rPr>
          <w:rStyle w:val="92"/>
          <w:rFonts w:hint="default" w:ascii="Times New Roman" w:hAnsi="Times New Roman" w:eastAsia="Arial" w:cs="Times New Roman"/>
          <w:b/>
          <w:bCs/>
          <w:i w:val="0"/>
          <w:iCs w:val="0"/>
          <w:caps w:val="0"/>
          <w:color w:val="1774FF"/>
          <w:spacing w:val="0"/>
          <w:sz w:val="24"/>
          <w:szCs w:val="24"/>
          <w:u w:val="none"/>
          <w:bdr w:val="none" w:color="auto" w:sz="0" w:space="0"/>
          <w:shd w:val="clear" w:fill="FFFFFF"/>
          <w:vertAlign w:val="baseline"/>
        </w:rPr>
        <w:fldChar w:fldCharType="end"/>
      </w:r>
      <w:r>
        <w:rPr>
          <w:rStyle w:val="92"/>
          <w:rFonts w:hint="default" w:ascii="Times New Roman" w:hAnsi="Times New Roman" w:eastAsia="Arial" w:cs="Times New Roman"/>
          <w:b/>
          <w:bCs/>
          <w:i w:val="0"/>
          <w:iCs w:val="0"/>
          <w:caps w:val="0"/>
          <w:color w:val="333334"/>
          <w:spacing w:val="0"/>
          <w:sz w:val="24"/>
          <w:szCs w:val="24"/>
          <w:bdr w:val="none" w:color="auto" w:sz="0" w:space="0"/>
          <w:shd w:val="clear" w:fill="FFFFFF"/>
          <w:vertAlign w:val="baseline"/>
        </w:rPr>
        <w:t> de Justicia </w:t>
      </w:r>
      <w:r>
        <w:rPr>
          <w:rFonts w:hint="default" w:ascii="Times New Roman" w:hAnsi="Times New Roman" w:eastAsia="Arial" w:cs="Times New Roman"/>
          <w:i w:val="0"/>
          <w:iCs w:val="0"/>
          <w:caps w:val="0"/>
          <w:color w:val="333334"/>
          <w:spacing w:val="0"/>
          <w:sz w:val="24"/>
          <w:szCs w:val="24"/>
          <w:bdr w:val="none" w:color="auto" w:sz="0" w:space="0"/>
          <w:shd w:val="clear" w:fill="FFFFFF"/>
          <w:vertAlign w:val="baseline"/>
        </w:rPr>
        <w:t>para resolver recursos y confirmar sentencias han sido caracterizadas por las querellas como una suerte de “obediencia debida judicial”: una resistencia al juzgamiento ejercida desde una parte del Poder Judicial que se traduce en una lentitud ofensiva para quienes han esperado tantos años de justicia.</w:t>
      </w:r>
    </w:p>
    <w:p>
      <w:pPr>
        <w:pStyle w:val="8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line="240" w:lineRule="auto"/>
        <w:ind w:left="0" w:firstLine="0"/>
        <w:jc w:val="both"/>
        <w:textAlignment w:val="baseline"/>
        <w:rPr>
          <w:rFonts w:hint="default" w:ascii="Times New Roman" w:hAnsi="Times New Roman" w:eastAsia="Arial" w:cs="Times New Roman"/>
          <w:i w:val="0"/>
          <w:iCs w:val="0"/>
          <w:caps w:val="0"/>
          <w:color w:val="333334"/>
          <w:spacing w:val="0"/>
          <w:sz w:val="24"/>
          <w:szCs w:val="24"/>
        </w:rPr>
      </w:pPr>
      <w:r>
        <w:rPr>
          <w:rFonts w:hint="default" w:ascii="Times New Roman" w:hAnsi="Times New Roman" w:eastAsia="Arial" w:cs="Times New Roman"/>
          <w:i w:val="0"/>
          <w:iCs w:val="0"/>
          <w:caps w:val="0"/>
          <w:color w:val="333334"/>
          <w:spacing w:val="0"/>
          <w:sz w:val="24"/>
          <w:szCs w:val="24"/>
          <w:bdr w:val="none" w:color="auto" w:sz="0" w:space="0"/>
          <w:shd w:val="clear" w:fill="FFFFFF"/>
          <w:vertAlign w:val="baseline"/>
        </w:rPr>
        <w:t>Se trata de un Poder Judicial que se mostró permeable al discurso negacionista y clausurante que se extendió en la sociedad a partir de la gestión de Cambiemos, caracterizada por el desmantelamiento de las políticas públicas que se habían construido para cumplir con las obligaciones del Estado en materia de juzgamiento, la profundización de la tendencia al otorgamiento de prisiones domiciliarias a los genocidas, la creación de una cárcel VIP en Campo de Mayo y el retroceso en las causas de responsabilidad empresarial, entre las cuales la del recientemente fallecido </w:t>
      </w:r>
      <w:r>
        <w:rPr>
          <w:rStyle w:val="92"/>
          <w:rFonts w:hint="default" w:ascii="Times New Roman" w:hAnsi="Times New Roman" w:eastAsia="Arial" w:cs="Times New Roman"/>
          <w:b/>
          <w:bCs/>
          <w:i w:val="0"/>
          <w:iCs w:val="0"/>
          <w:caps w:val="0"/>
          <w:color w:val="333334"/>
          <w:spacing w:val="0"/>
          <w:sz w:val="24"/>
          <w:szCs w:val="24"/>
          <w:bdr w:val="none" w:color="auto" w:sz="0" w:space="0"/>
          <w:shd w:val="clear" w:fill="FFFFFF"/>
          <w:vertAlign w:val="baseline"/>
        </w:rPr>
        <w:t>Carlos Blaquier</w:t>
      </w:r>
      <w:r>
        <w:rPr>
          <w:rFonts w:hint="default" w:ascii="Times New Roman" w:hAnsi="Times New Roman" w:eastAsia="Arial" w:cs="Times New Roman"/>
          <w:i w:val="0"/>
          <w:iCs w:val="0"/>
          <w:caps w:val="0"/>
          <w:color w:val="333334"/>
          <w:spacing w:val="0"/>
          <w:sz w:val="24"/>
          <w:szCs w:val="24"/>
          <w:bdr w:val="none" w:color="auto" w:sz="0" w:space="0"/>
          <w:shd w:val="clear" w:fill="FFFFFF"/>
          <w:vertAlign w:val="baseline"/>
        </w:rPr>
        <w:t> resulta la más conocida pero no la única.</w:t>
      </w:r>
    </w:p>
    <w:p>
      <w:pPr>
        <w:pStyle w:val="8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line="240" w:lineRule="auto"/>
        <w:ind w:left="0" w:firstLine="0"/>
        <w:jc w:val="both"/>
        <w:textAlignment w:val="baseline"/>
        <w:rPr>
          <w:rFonts w:hint="default" w:ascii="Times New Roman" w:hAnsi="Times New Roman" w:eastAsia="Arial" w:cs="Times New Roman"/>
          <w:i w:val="0"/>
          <w:iCs w:val="0"/>
          <w:caps w:val="0"/>
          <w:color w:val="333334"/>
          <w:spacing w:val="0"/>
          <w:sz w:val="24"/>
          <w:szCs w:val="24"/>
        </w:rPr>
      </w:pPr>
      <w:r>
        <w:rPr>
          <w:rFonts w:hint="default" w:ascii="Times New Roman" w:hAnsi="Times New Roman" w:eastAsia="Arial" w:cs="Times New Roman"/>
          <w:i w:val="0"/>
          <w:iCs w:val="0"/>
          <w:caps w:val="0"/>
          <w:color w:val="333334"/>
          <w:spacing w:val="0"/>
          <w:sz w:val="24"/>
          <w:szCs w:val="24"/>
          <w:bdr w:val="none" w:color="auto" w:sz="0" w:space="0"/>
          <w:shd w:val="clear" w:fill="FFFFFF"/>
          <w:vertAlign w:val="baseline"/>
        </w:rPr>
        <w:t>Es necesario llamar la atención respecto a que el cambio de gobierno puso fin al discurso oficial negacionista, pero sus efectos persistieron en sectores de la sociedad y del Poder Judicial. No se logró -tampoco apareció como una meta central del proyecto del gobierno actual- revertir la desarticulación de los espacios estatales creados para acompañar estos procesos.</w:t>
      </w:r>
    </w:p>
    <w:p>
      <w:pPr>
        <w:pStyle w:val="8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line="240" w:lineRule="auto"/>
        <w:ind w:left="0" w:firstLine="0"/>
        <w:jc w:val="both"/>
        <w:textAlignment w:val="baseline"/>
        <w:rPr>
          <w:rFonts w:hint="default" w:ascii="Times New Roman" w:hAnsi="Times New Roman" w:eastAsia="Arial" w:cs="Times New Roman"/>
          <w:i w:val="0"/>
          <w:iCs w:val="0"/>
          <w:caps w:val="0"/>
          <w:color w:val="333334"/>
          <w:spacing w:val="0"/>
          <w:sz w:val="24"/>
          <w:szCs w:val="24"/>
        </w:rPr>
      </w:pPr>
      <w:r>
        <w:rPr>
          <w:rFonts w:hint="default" w:ascii="Times New Roman" w:hAnsi="Times New Roman" w:eastAsia="Arial" w:cs="Times New Roman"/>
          <w:i w:val="0"/>
          <w:iCs w:val="0"/>
          <w:caps w:val="0"/>
          <w:color w:val="333334"/>
          <w:spacing w:val="0"/>
          <w:sz w:val="24"/>
          <w:szCs w:val="24"/>
          <w:bdr w:val="none" w:color="auto" w:sz="0" w:space="0"/>
          <w:shd w:val="clear" w:fill="FFFFFF"/>
          <w:vertAlign w:val="baseline"/>
        </w:rPr>
        <w:t>Como en todos los ámbitos de la vida, la pandemia de covid-19 produjo efectos en los juicios. Desde el Poder Judicial, pero también desde el Servicio Penitenciario Federal, se alentó el otorgamiento, al inicio de la cuarentena, de prisiones domiciliarias. Por otro lado, la necesidad de dar continuidad a los juicios en curso e iniciar los que estaban en espera llevó a una virtualización de las audiencias que, si bien permitió resolver en el corto plazo el problema de la continuidad y amplió las posibilidades de visualización de los juicios, hoy se manifiesta como un problema en tanto implica la disolución de la escena de justicia, afectando profundamente el rol reparador que implican los juicios. Pasado el auge de las plataformas virtuales y habiendo retornado todos y todas mayoritariamente a la vida presencial, la justicia parece haber encontrado, en la virtualidad, un medio para mantenerse alejada del control popular.</w:t>
      </w:r>
    </w:p>
    <w:p>
      <w:pPr>
        <w:pStyle w:val="8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line="240" w:lineRule="auto"/>
        <w:ind w:left="0" w:firstLine="0"/>
        <w:jc w:val="both"/>
        <w:textAlignment w:val="baseline"/>
        <w:rPr>
          <w:rFonts w:hint="default" w:ascii="Arial" w:hAnsi="Arial" w:eastAsia="Arial" w:cs="Arial"/>
          <w:i w:val="0"/>
          <w:iCs w:val="0"/>
          <w:caps w:val="0"/>
          <w:color w:val="333334"/>
          <w:spacing w:val="0"/>
          <w:sz w:val="24"/>
          <w:szCs w:val="24"/>
        </w:rPr>
      </w:pPr>
      <w:r>
        <w:rPr>
          <w:rFonts w:hint="default" w:ascii="Arial" w:hAnsi="Arial" w:eastAsia="Arial" w:cs="Arial"/>
          <w:b/>
          <w:bCs/>
          <w:i/>
          <w:iCs/>
          <w:caps w:val="0"/>
          <w:color w:val="DA1919"/>
          <w:spacing w:val="0"/>
          <w:sz w:val="28"/>
          <w:szCs w:val="28"/>
          <w:bdr w:val="none" w:color="auto" w:sz="0" w:space="0"/>
          <w:shd w:val="clear" w:fill="FFFFFF"/>
          <w:vertAlign w:val="baseline"/>
        </w:rPr>
        <w:t>Pasado el auge de las plataformas virtuales y habiendo retornado todos y todas mayoritariamente a la vida presencial, la justicia parece haber encontrado en la virtualidad un medio para mantenerse alejada del control popular.</w:t>
      </w:r>
    </w:p>
    <w:p>
      <w:pPr>
        <w:pStyle w:val="8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line="240" w:lineRule="auto"/>
        <w:ind w:left="0" w:firstLine="0"/>
        <w:jc w:val="both"/>
        <w:textAlignment w:val="baseline"/>
        <w:rPr>
          <w:rFonts w:hint="default" w:ascii="Arial" w:hAnsi="Arial" w:eastAsia="Arial" w:cs="Arial"/>
          <w:i w:val="0"/>
          <w:iCs w:val="0"/>
          <w:caps w:val="0"/>
          <w:color w:val="333334"/>
          <w:spacing w:val="0"/>
          <w:sz w:val="24"/>
          <w:szCs w:val="24"/>
        </w:rPr>
      </w:pPr>
      <w:r>
        <w:rPr>
          <w:rFonts w:hint="default" w:ascii="Arial" w:hAnsi="Arial" w:eastAsia="Arial" w:cs="Arial"/>
          <w:i w:val="0"/>
          <w:iCs w:val="0"/>
          <w:caps w:val="0"/>
          <w:color w:val="333334"/>
          <w:spacing w:val="0"/>
          <w:sz w:val="24"/>
          <w:szCs w:val="24"/>
          <w:bdr w:val="none" w:color="auto" w:sz="0" w:space="0"/>
          <w:shd w:val="clear" w:fill="FFFFFF"/>
          <w:vertAlign w:val="baseline"/>
        </w:rPr>
        <w:t>En el caso de La Plata, </w:t>
      </w:r>
      <w:r>
        <w:rPr>
          <w:rFonts w:hint="default" w:ascii="Arial" w:hAnsi="Arial" w:eastAsia="Arial" w:cs="Arial"/>
          <w:i w:val="0"/>
          <w:iCs w:val="0"/>
          <w:caps w:val="0"/>
          <w:color w:val="1774FF"/>
          <w:spacing w:val="0"/>
          <w:sz w:val="24"/>
          <w:szCs w:val="24"/>
          <w:u w:val="none"/>
          <w:bdr w:val="none" w:color="auto" w:sz="0" w:space="0"/>
          <w:shd w:val="clear" w:fill="FFFFFF"/>
          <w:vertAlign w:val="baseline"/>
        </w:rPr>
        <w:fldChar w:fldCharType="begin"/>
      </w:r>
      <w:r>
        <w:rPr>
          <w:rFonts w:hint="default" w:ascii="Arial" w:hAnsi="Arial" w:eastAsia="Arial" w:cs="Arial"/>
          <w:i w:val="0"/>
          <w:iCs w:val="0"/>
          <w:caps w:val="0"/>
          <w:color w:val="1774FF"/>
          <w:spacing w:val="0"/>
          <w:sz w:val="24"/>
          <w:szCs w:val="24"/>
          <w:u w:val="none"/>
          <w:bdr w:val="none" w:color="auto" w:sz="0" w:space="0"/>
          <w:shd w:val="clear" w:fill="FFFFFF"/>
          <w:vertAlign w:val="baseline"/>
        </w:rPr>
        <w:instrText xml:space="preserve"> HYPERLINK "https://www.letrap.com.ar/nota/2022-11-20-10-39-0-pozo-de-banfield-un-visita-a-lo-mas-profundo-del-horror-de-la-dictadura" \t "https://www.letrap.com.ar/derechos-humanos/_blank" </w:instrText>
      </w:r>
      <w:r>
        <w:rPr>
          <w:rFonts w:hint="default" w:ascii="Arial" w:hAnsi="Arial" w:eastAsia="Arial" w:cs="Arial"/>
          <w:i w:val="0"/>
          <w:iCs w:val="0"/>
          <w:caps w:val="0"/>
          <w:color w:val="1774FF"/>
          <w:spacing w:val="0"/>
          <w:sz w:val="24"/>
          <w:szCs w:val="24"/>
          <w:u w:val="none"/>
          <w:bdr w:val="none" w:color="auto" w:sz="0" w:space="0"/>
          <w:shd w:val="clear" w:fill="FFFFFF"/>
          <w:vertAlign w:val="baseline"/>
        </w:rPr>
        <w:fldChar w:fldCharType="separate"/>
      </w:r>
      <w:r>
        <w:rPr>
          <w:rStyle w:val="51"/>
          <w:rFonts w:hint="default" w:ascii="Arial" w:hAnsi="Arial" w:eastAsia="Arial" w:cs="Arial"/>
          <w:i w:val="0"/>
          <w:iCs w:val="0"/>
          <w:caps w:val="0"/>
          <w:color w:val="1774FF"/>
          <w:spacing w:val="0"/>
          <w:sz w:val="24"/>
          <w:szCs w:val="24"/>
          <w:u w:val="none"/>
          <w:bdr w:val="none" w:color="auto" w:sz="0" w:space="0"/>
          <w:shd w:val="clear" w:fill="FFFFFF"/>
          <w:vertAlign w:val="baseline"/>
        </w:rPr>
        <w:t>el juicio Brigadas Banfield Quilmes Lanús, iniciado en 2020, continúa de manera virtual</w:t>
      </w:r>
      <w:r>
        <w:rPr>
          <w:rFonts w:hint="default" w:ascii="Arial" w:hAnsi="Arial" w:eastAsia="Arial" w:cs="Arial"/>
          <w:i w:val="0"/>
          <w:iCs w:val="0"/>
          <w:caps w:val="0"/>
          <w:color w:val="1774FF"/>
          <w:spacing w:val="0"/>
          <w:sz w:val="24"/>
          <w:szCs w:val="24"/>
          <w:u w:val="none"/>
          <w:bdr w:val="none" w:color="auto" w:sz="0" w:space="0"/>
          <w:shd w:val="clear" w:fill="FFFFFF"/>
          <w:vertAlign w:val="baseline"/>
        </w:rPr>
        <w:fldChar w:fldCharType="end"/>
      </w:r>
      <w:r>
        <w:rPr>
          <w:rFonts w:hint="default" w:ascii="Arial" w:hAnsi="Arial" w:eastAsia="Arial" w:cs="Arial"/>
          <w:i w:val="0"/>
          <w:iCs w:val="0"/>
          <w:caps w:val="0"/>
          <w:color w:val="333334"/>
          <w:spacing w:val="0"/>
          <w:sz w:val="24"/>
          <w:szCs w:val="24"/>
          <w:bdr w:val="none" w:color="auto" w:sz="0" w:space="0"/>
          <w:shd w:val="clear" w:fill="FFFFFF"/>
          <w:vertAlign w:val="baseline"/>
        </w:rPr>
        <w:t> a un ritmo de media jornada una vez por semana, provocando, además, sucesivas postergaciones de los que están en espera. Desde su inicio, han fallecido seis de los 18 imputados.</w:t>
      </w:r>
    </w:p>
    <w:p>
      <w:pPr>
        <w:pStyle w:val="8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line="240" w:lineRule="auto"/>
        <w:ind w:left="0" w:firstLine="0"/>
        <w:jc w:val="both"/>
        <w:textAlignment w:val="baseline"/>
        <w:rPr>
          <w:rFonts w:hint="default" w:ascii="Arial" w:hAnsi="Arial" w:eastAsia="Arial" w:cs="Arial"/>
          <w:i w:val="0"/>
          <w:iCs w:val="0"/>
          <w:caps w:val="0"/>
          <w:color w:val="333334"/>
          <w:spacing w:val="0"/>
          <w:sz w:val="24"/>
          <w:szCs w:val="24"/>
        </w:rPr>
      </w:pPr>
      <w:r>
        <w:rPr>
          <w:rFonts w:hint="default" w:ascii="Arial" w:hAnsi="Arial" w:eastAsia="Arial" w:cs="Arial"/>
          <w:i w:val="0"/>
          <w:iCs w:val="0"/>
          <w:caps w:val="0"/>
          <w:color w:val="333334"/>
          <w:spacing w:val="0"/>
          <w:sz w:val="24"/>
          <w:szCs w:val="24"/>
          <w:bdr w:val="none" w:color="auto" w:sz="0" w:space="0"/>
          <w:shd w:val="clear" w:fill="FFFFFF"/>
          <w:vertAlign w:val="baseline"/>
        </w:rPr>
        <w:t>A pesar de todo esto, el movimiento de derechos humanos y el campo popular en su conjunto han dado múltiples y significativas batallas para el juzgamiento, demostrando que el consenso logrado en torno al “nunca más” es un punto fuerte de nuestro pueblo, como quedara demostrado con las movilizaciones contra el “2x1” de la Corte y en los intentos de otorgarle la prisión domiciliaria a Etchecolatz en 2017.</w:t>
      </w:r>
    </w:p>
    <w:p>
      <w:pPr>
        <w:pStyle w:val="8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line="240" w:lineRule="auto"/>
        <w:ind w:left="0" w:firstLine="0"/>
        <w:jc w:val="both"/>
        <w:textAlignment w:val="baseline"/>
        <w:rPr>
          <w:rFonts w:ascii="Arial" w:hAnsi="Arial" w:eastAsia="Arial" w:cs="Arial"/>
          <w:i w:val="0"/>
          <w:iCs w:val="0"/>
          <w:caps w:val="0"/>
          <w:color w:val="333334"/>
          <w:spacing w:val="0"/>
          <w:sz w:val="24"/>
          <w:szCs w:val="24"/>
        </w:rPr>
      </w:pPr>
      <w:r>
        <w:rPr>
          <w:rFonts w:hint="default" w:ascii="Arial" w:hAnsi="Arial" w:eastAsia="Arial" w:cs="Arial"/>
          <w:i w:val="0"/>
          <w:iCs w:val="0"/>
          <w:caps w:val="0"/>
          <w:color w:val="333334"/>
          <w:spacing w:val="0"/>
          <w:sz w:val="24"/>
          <w:szCs w:val="24"/>
          <w:bdr w:val="none" w:color="auto" w:sz="0" w:space="0"/>
          <w:shd w:val="clear" w:fill="FFFFFF"/>
          <w:vertAlign w:val="baseline"/>
        </w:rPr>
        <w:t>Además, ha sabido continuar ampliando el horizonte de juzgamiento a partir de la recepción de la perspectiva feminista, lo que ha significado el impulso de nuevas causas por delitos sexuales y, también, significativos debates en torno a las mujeres y las disidencias en los centros clandestinos y el mejor modo de abordar estas problemáticas en el marco de una institución como la justicia, tan poco propensa a pensar en las víctimas.</w:t>
      </w:r>
    </w:p>
    <w:p>
      <w:pPr>
        <w:pStyle w:val="8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40" w:lineRule="auto"/>
        <w:ind w:left="0" w:right="0" w:firstLine="0"/>
        <w:jc w:val="both"/>
        <w:textAlignment w:val="baseline"/>
        <w:rPr>
          <w:rFonts w:hint="default" w:ascii="Arial" w:hAnsi="Arial" w:eastAsia="Arial" w:cs="Arial"/>
          <w:i w:val="0"/>
          <w:iCs w:val="0"/>
          <w:caps w:val="0"/>
          <w:color w:val="333334"/>
          <w:spacing w:val="0"/>
          <w:sz w:val="24"/>
          <w:szCs w:val="24"/>
        </w:rPr>
      </w:pPr>
      <w:r>
        <w:rPr>
          <w:rFonts w:hint="default" w:ascii="Arial" w:hAnsi="Arial" w:eastAsia="Arial" w:cs="Arial"/>
          <w:i w:val="0"/>
          <w:iCs w:val="0"/>
          <w:caps w:val="0"/>
          <w:color w:val="333334"/>
          <w:spacing w:val="0"/>
          <w:sz w:val="24"/>
          <w:szCs w:val="24"/>
          <w:shd w:val="clear" w:fill="FFFFFF"/>
          <w:vertAlign w:val="baseline"/>
        </w:rPr>
        <w:t>Finalmente, la perspectiva de continuar reclamando justicia y la necesidad de seguir disputando sentidos en torno al período del genocidio dictatorial nos colocan en la necesidad urgente de debatir cómo continuar en este escenario descripto, cómo construir discursos públicos que resulten significativos para las próximas generaciones.</w:t>
      </w:r>
    </w:p>
    <w:p>
      <w:pPr>
        <w:spacing w:line="240" w:lineRule="auto"/>
        <w:jc w:val="both"/>
      </w:pPr>
    </w:p>
    <w:sectPr>
      <w:pgSz w:w="11906" w:h="16838"/>
      <w:pgMar w:top="1440" w:right="1800" w:bottom="1440" w:left="1800" w:header="720" w:footer="720" w:gutter="0"/>
      <w:cols w:space="0" w:num="1"/>
      <w:rtlGutter w:val="0"/>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howcard Gothic">
    <w:panose1 w:val="04020904020102020604"/>
    <w:charset w:val="00"/>
    <w:family w:val="auto"/>
    <w:pitch w:val="default"/>
    <w:sig w:usb0="00000003" w:usb1="00000000" w:usb2="00000000" w:usb3="00000000" w:csb0="20000001" w:csb1="00000000"/>
  </w:font>
  <w:font w:name="SimSun-ExtB">
    <w:panose1 w:val="02010609060101010101"/>
    <w:charset w:val="86"/>
    <w:family w:val="auto"/>
    <w:pitch w:val="default"/>
    <w:sig w:usb0="00000001" w:usb1="02000000" w:usb2="00000000" w:usb3="00000000" w:csb0="00040001" w:csb1="00000000"/>
  </w:font>
  <w:font w:name="Segoe UI Semibold">
    <w:panose1 w:val="020B0702040204020203"/>
    <w:charset w:val="00"/>
    <w:family w:val="auto"/>
    <w:pitch w:val="default"/>
    <w:sig w:usb0="E4002EFF" w:usb1="C000E47F" w:usb2="00000009" w:usb3="00000000" w:csb0="200001FF" w:csb1="00000000"/>
  </w:font>
  <w:font w:name="Segoe UI Variable Small Semibold">
    <w:panose1 w:val="00000000000000000000"/>
    <w:charset w:val="00"/>
    <w:family w:val="auto"/>
    <w:pitch w:val="default"/>
    <w:sig w:usb0="A00002FF" w:usb1="0000000B" w:usb2="00000000" w:usb3="00000000" w:csb0="2000019F" w:csb1="00000000"/>
  </w:font>
  <w:font w:name="Segoe UI Variable Small Semilight">
    <w:panose1 w:val="00000000000000000000"/>
    <w:charset w:val="00"/>
    <w:family w:val="auto"/>
    <w:pitch w:val="default"/>
    <w:sig w:usb0="A00002FF" w:usb1="0000000B" w:usb2="00000000" w:usb3="00000000" w:csb0="2000019F" w:csb1="00000000"/>
  </w:font>
  <w:font w:name="Segoe UI Variable Text Light">
    <w:panose1 w:val="00000000000000000000"/>
    <w:charset w:val="00"/>
    <w:family w:val="auto"/>
    <w:pitch w:val="default"/>
    <w:sig w:usb0="A00002FF" w:usb1="0000000B" w:usb2="00000000" w:usb3="00000000" w:csb0="2000019F" w:csb1="00000000"/>
  </w:font>
  <w:font w:name="Segoe UI Variable Text Semibold">
    <w:panose1 w:val="00000000000000000000"/>
    <w:charset w:val="00"/>
    <w:family w:val="auto"/>
    <w:pitch w:val="default"/>
    <w:sig w:usb0="A00002FF" w:usb1="0000000B" w:usb2="00000000" w:usb3="00000000" w:csb0="2000019F" w:csb1="00000000"/>
  </w:font>
  <w:font w:name="Wide Latin">
    <w:panose1 w:val="020A0A07050505020404"/>
    <w:charset w:val="00"/>
    <w:family w:val="auto"/>
    <w:pitch w:val="default"/>
    <w:sig w:usb0="00000003" w:usb1="00000000" w:usb2="00000000" w:usb3="00000000" w:csb0="20000001" w:csb1="00000000"/>
  </w:font>
  <w:font w:name="Yu Gothic">
    <w:panose1 w:val="020B0400000000000000"/>
    <w:charset w:val="80"/>
    <w:family w:val="auto"/>
    <w:pitch w:val="default"/>
    <w:sig w:usb0="E00002FF" w:usb1="2AC7FDFF" w:usb2="00000016" w:usb3="00000000" w:csb0="2002009F" w:csb1="00000000"/>
  </w:font>
  <w:font w:name="MS Reference Specialty">
    <w:panose1 w:val="05000500000000000000"/>
    <w:charset w:val="00"/>
    <w:family w:val="auto"/>
    <w:pitch w:val="default"/>
    <w:sig w:usb0="00000000" w:usb1="00000000" w:usb2="00000000" w:usb3="00000000" w:csb0="80000000" w:csb1="00000000"/>
  </w:font>
  <w:font w:name="MT Extra">
    <w:panose1 w:val="05050102010205020202"/>
    <w:charset w:val="00"/>
    <w:family w:val="auto"/>
    <w:pitch w:val="default"/>
    <w:sig w:usb0="00000000" w:usb1="00000000" w:usb2="00000000" w:usb3="00000000" w:csb0="00000000" w:csb1="00000000"/>
  </w:font>
  <w:font w:name="Wingdings 3">
    <w:panose1 w:val="05040102010807070707"/>
    <w:charset w:val="00"/>
    <w:family w:val="auto"/>
    <w:pitch w:val="default"/>
    <w:sig w:usb0="00000000" w:usb1="00000000" w:usb2="00000000" w:usb3="00000000" w:csb0="80000000" w:csb1="00000000"/>
  </w:font>
  <w:font w:name="Wingdings 2">
    <w:panose1 w:val="05020102010507070707"/>
    <w:charset w:val="00"/>
    <w:family w:val="auto"/>
    <w:pitch w:val="default"/>
    <w:sig w:usb0="00000000" w:usb1="00000000" w:usb2="00000000" w:usb3="00000000" w:csb0="80000000" w:csb1="00000000"/>
  </w:font>
  <w:font w:name="Lucida Bright">
    <w:panose1 w:val="02040602050505020304"/>
    <w:charset w:val="00"/>
    <w:family w:val="auto"/>
    <w:pitch w:val="default"/>
    <w:sig w:usb0="00000003" w:usb1="00000000" w:usb2="00000000" w:usb3="00000000" w:csb0="20000001" w:csb1="00000000"/>
  </w:font>
  <w:font w:name="Leelawadee UI Semilight">
    <w:panose1 w:val="020B0402040204020203"/>
    <w:charset w:val="00"/>
    <w:family w:val="auto"/>
    <w:pitch w:val="default"/>
    <w:sig w:usb0="83000003" w:usb1="00000000" w:usb2="00010000" w:usb3="00000001" w:csb0="00010101" w:csb1="00000000"/>
  </w:font>
  <w:font w:name="Century Gothic">
    <w:panose1 w:val="020B0502020202020204"/>
    <w:charset w:val="00"/>
    <w:family w:val="auto"/>
    <w:pitch w:val="default"/>
    <w:sig w:usb0="00000287" w:usb1="00000000" w:usb2="00000000" w:usb3="00000000" w:csb0="2000009F" w:csb1="DFD70000"/>
  </w:font>
  <w:font w:name="Century">
    <w:panose1 w:val="02040604050505020304"/>
    <w:charset w:val="00"/>
    <w:family w:val="auto"/>
    <w:pitch w:val="default"/>
    <w:sig w:usb0="00000287" w:usb1="00000000" w:usb2="00000000" w:usb3="00000000" w:csb0="2000009F" w:csb1="DFD70000"/>
  </w:font>
  <w:font w:name="Bahnschrift SemiBold SemiCondensed">
    <w:panose1 w:val="020B0502040204020203"/>
    <w:charset w:val="00"/>
    <w:family w:val="auto"/>
    <w:pitch w:val="default"/>
    <w:sig w:usb0="A00002C7" w:usb1="00000002" w:usb2="00000000" w:usb3="00000000" w:csb0="2000019F" w:csb1="00000000"/>
  </w:font>
  <w:font w:name="Bahnschrift SemiBold Condensed">
    <w:panose1 w:val="020B0502040204020203"/>
    <w:charset w:val="00"/>
    <w:family w:val="auto"/>
    <w:pitch w:val="default"/>
    <w:sig w:usb0="A00002C7" w:usb1="00000002" w:usb2="00000000" w:usb3="00000000" w:csb0="2000019F" w:csb1="00000000"/>
  </w:font>
  <w:font w:name="Arial Black">
    <w:panose1 w:val="020B0A04020102020204"/>
    <w:charset w:val="00"/>
    <w:family w:val="auto"/>
    <w:pitch w:val="default"/>
    <w:sig w:usb0="A00002AF" w:usb1="400078FB" w:usb2="00000000" w:usb3="00000000" w:csb0="6000009F" w:csb1="DFD70000"/>
  </w:font>
  <w:font w:name="Calibri Light">
    <w:panose1 w:val="020F0302020204030204"/>
    <w:charset w:val="00"/>
    <w:family w:val="auto"/>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7C"/>
    <w:multiLevelType w:val="singleLevel"/>
    <w:tmpl w:val="FFFFFF7C"/>
    <w:lvl w:ilvl="0" w:tentative="0">
      <w:start w:val="1"/>
      <w:numFmt w:val="decimal"/>
      <w:pStyle w:val="82"/>
      <w:lvlText w:val="%1."/>
      <w:lvlJc w:val="left"/>
      <w:pPr>
        <w:tabs>
          <w:tab w:val="left" w:pos="2040"/>
        </w:tabs>
        <w:ind w:left="2040" w:leftChars="800" w:hanging="360" w:hangingChars="200"/>
      </w:pPr>
    </w:lvl>
  </w:abstractNum>
  <w:abstractNum w:abstractNumId="1">
    <w:nsid w:val="FFFFFF7D"/>
    <w:multiLevelType w:val="singleLevel"/>
    <w:tmpl w:val="FFFFFF7D"/>
    <w:lvl w:ilvl="0" w:tentative="0">
      <w:start w:val="1"/>
      <w:numFmt w:val="decimal"/>
      <w:pStyle w:val="81"/>
      <w:lvlText w:val="%1."/>
      <w:lvlJc w:val="left"/>
      <w:pPr>
        <w:tabs>
          <w:tab w:val="left" w:pos="1620"/>
        </w:tabs>
        <w:ind w:left="1620" w:leftChars="600" w:hanging="360" w:hangingChars="200"/>
      </w:pPr>
    </w:lvl>
  </w:abstractNum>
  <w:abstractNum w:abstractNumId="2">
    <w:nsid w:val="FFFFFF7E"/>
    <w:multiLevelType w:val="singleLevel"/>
    <w:tmpl w:val="FFFFFF7E"/>
    <w:lvl w:ilvl="0" w:tentative="0">
      <w:start w:val="1"/>
      <w:numFmt w:val="decimal"/>
      <w:pStyle w:val="80"/>
      <w:lvlText w:val="%1."/>
      <w:lvlJc w:val="left"/>
      <w:pPr>
        <w:tabs>
          <w:tab w:val="left" w:pos="1200"/>
        </w:tabs>
        <w:ind w:left="1200" w:leftChars="400" w:hanging="360" w:hangingChars="200"/>
      </w:pPr>
    </w:lvl>
  </w:abstractNum>
  <w:abstractNum w:abstractNumId="3">
    <w:nsid w:val="FFFFFF7F"/>
    <w:multiLevelType w:val="singleLevel"/>
    <w:tmpl w:val="FFFFFF7F"/>
    <w:lvl w:ilvl="0" w:tentative="0">
      <w:start w:val="1"/>
      <w:numFmt w:val="decimal"/>
      <w:pStyle w:val="79"/>
      <w:lvlText w:val="%1."/>
      <w:lvlJc w:val="left"/>
      <w:pPr>
        <w:tabs>
          <w:tab w:val="left" w:pos="780"/>
        </w:tabs>
        <w:ind w:left="780" w:leftChars="200" w:hanging="360" w:hangingChars="200"/>
      </w:pPr>
    </w:lvl>
  </w:abstractNum>
  <w:abstractNum w:abstractNumId="4">
    <w:nsid w:val="FFFFFF80"/>
    <w:multiLevelType w:val="singleLevel"/>
    <w:tmpl w:val="FFFFFF80"/>
    <w:lvl w:ilvl="0" w:tentative="0">
      <w:start w:val="1"/>
      <w:numFmt w:val="bullet"/>
      <w:pStyle w:val="72"/>
      <w:lvlText w:val=""/>
      <w:lvlJc w:val="left"/>
      <w:pPr>
        <w:tabs>
          <w:tab w:val="left" w:pos="2040"/>
        </w:tabs>
        <w:ind w:left="2040" w:leftChars="800" w:hanging="360" w:hangingChars="200"/>
      </w:pPr>
      <w:rPr>
        <w:rFonts w:hint="default" w:ascii="Wingdings" w:hAnsi="Wingdings"/>
      </w:rPr>
    </w:lvl>
  </w:abstractNum>
  <w:abstractNum w:abstractNumId="5">
    <w:nsid w:val="FFFFFF81"/>
    <w:multiLevelType w:val="singleLevel"/>
    <w:tmpl w:val="FFFFFF81"/>
    <w:lvl w:ilvl="0" w:tentative="0">
      <w:start w:val="1"/>
      <w:numFmt w:val="bullet"/>
      <w:pStyle w:val="71"/>
      <w:lvlText w:val=""/>
      <w:lvlJc w:val="left"/>
      <w:pPr>
        <w:tabs>
          <w:tab w:val="left" w:pos="1620"/>
        </w:tabs>
        <w:ind w:left="1620" w:leftChars="600" w:hanging="360" w:hangingChars="200"/>
      </w:pPr>
      <w:rPr>
        <w:rFonts w:hint="default" w:ascii="Wingdings" w:hAnsi="Wingdings"/>
      </w:rPr>
    </w:lvl>
  </w:abstractNum>
  <w:abstractNum w:abstractNumId="6">
    <w:nsid w:val="FFFFFF82"/>
    <w:multiLevelType w:val="singleLevel"/>
    <w:tmpl w:val="FFFFFF82"/>
    <w:lvl w:ilvl="0" w:tentative="0">
      <w:start w:val="1"/>
      <w:numFmt w:val="bullet"/>
      <w:pStyle w:val="70"/>
      <w:lvlText w:val=""/>
      <w:lvlJc w:val="left"/>
      <w:pPr>
        <w:tabs>
          <w:tab w:val="left" w:pos="1200"/>
        </w:tabs>
        <w:ind w:left="1200" w:leftChars="400" w:hanging="360" w:hangingChars="200"/>
      </w:pPr>
      <w:rPr>
        <w:rFonts w:hint="default" w:ascii="Wingdings" w:hAnsi="Wingdings"/>
      </w:rPr>
    </w:lvl>
  </w:abstractNum>
  <w:abstractNum w:abstractNumId="7">
    <w:nsid w:val="FFFFFF83"/>
    <w:multiLevelType w:val="singleLevel"/>
    <w:tmpl w:val="FFFFFF83"/>
    <w:lvl w:ilvl="0" w:tentative="0">
      <w:start w:val="1"/>
      <w:numFmt w:val="bullet"/>
      <w:pStyle w:val="69"/>
      <w:lvlText w:val=""/>
      <w:lvlJc w:val="left"/>
      <w:pPr>
        <w:tabs>
          <w:tab w:val="left" w:pos="780"/>
        </w:tabs>
        <w:ind w:left="780" w:leftChars="200" w:hanging="360" w:hangingChars="200"/>
      </w:pPr>
      <w:rPr>
        <w:rFonts w:hint="default" w:ascii="Wingdings" w:hAnsi="Wingdings"/>
      </w:rPr>
    </w:lvl>
  </w:abstractNum>
  <w:abstractNum w:abstractNumId="8">
    <w:nsid w:val="FFFFFF88"/>
    <w:multiLevelType w:val="singleLevel"/>
    <w:tmpl w:val="FFFFFF88"/>
    <w:lvl w:ilvl="0" w:tentative="0">
      <w:start w:val="1"/>
      <w:numFmt w:val="decimal"/>
      <w:pStyle w:val="78"/>
      <w:lvlText w:val="%1."/>
      <w:lvlJc w:val="left"/>
      <w:pPr>
        <w:tabs>
          <w:tab w:val="left" w:pos="360"/>
        </w:tabs>
        <w:ind w:left="360" w:hanging="360" w:hangingChars="200"/>
      </w:pPr>
    </w:lvl>
  </w:abstractNum>
  <w:abstractNum w:abstractNumId="9">
    <w:nsid w:val="FFFFFF89"/>
    <w:multiLevelType w:val="singleLevel"/>
    <w:tmpl w:val="FFFFFF89"/>
    <w:lvl w:ilvl="0" w:tentative="0">
      <w:start w:val="1"/>
      <w:numFmt w:val="bullet"/>
      <w:pStyle w:val="68"/>
      <w:lvlText w:val=""/>
      <w:lvlJc w:val="left"/>
      <w:pPr>
        <w:tabs>
          <w:tab w:val="left" w:pos="360"/>
        </w:tabs>
        <w:ind w:left="360" w:hanging="360" w:hangingChars="200"/>
      </w:pPr>
      <w:rPr>
        <w:rFonts w:hint="default" w:ascii="Wingdings" w:hAnsi="Wingdings"/>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embedSystem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hyphenationZone w:val="360"/>
  <w:drawingGridVerticalSpacing w:val="156"/>
  <w:displayHorizontalDrawingGridEvery w:val="1"/>
  <w:displayVerticalDrawingGridEvery w:val="1"/>
  <w:noPunctuationKerning w:val="1"/>
  <w:characterSpacingControl w:val="doNotCompress"/>
  <w:compat>
    <w:spaceForUL/>
    <w:doNotLeaveBackslashAlone/>
    <w:ulTrailSpace/>
    <w:doNotExpandShiftReturn/>
    <w:footnoteLayoutLikeWW8/>
    <w:forgetLastTabAlignment/>
    <w:adjustLineHeightInTable/>
    <w:layoutRawTableWidth/>
    <w:layoutTableRowsApar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B88629D"/>
    <w:rsid w:val="00050A31"/>
    <w:rsid w:val="000716D2"/>
    <w:rsid w:val="00071AAB"/>
    <w:rsid w:val="000B76C4"/>
    <w:rsid w:val="000C5610"/>
    <w:rsid w:val="000E6552"/>
    <w:rsid w:val="000F3A4F"/>
    <w:rsid w:val="000F59AC"/>
    <w:rsid w:val="001364FE"/>
    <w:rsid w:val="001368DD"/>
    <w:rsid w:val="00147DB3"/>
    <w:rsid w:val="001518A5"/>
    <w:rsid w:val="00170095"/>
    <w:rsid w:val="00170E4F"/>
    <w:rsid w:val="001743F4"/>
    <w:rsid w:val="00187C33"/>
    <w:rsid w:val="001936B7"/>
    <w:rsid w:val="00196AB1"/>
    <w:rsid w:val="00201333"/>
    <w:rsid w:val="00210FA7"/>
    <w:rsid w:val="00216417"/>
    <w:rsid w:val="0026631D"/>
    <w:rsid w:val="002C2F53"/>
    <w:rsid w:val="0033518C"/>
    <w:rsid w:val="003437C2"/>
    <w:rsid w:val="00377186"/>
    <w:rsid w:val="003A1C03"/>
    <w:rsid w:val="00414627"/>
    <w:rsid w:val="00425D63"/>
    <w:rsid w:val="004643D8"/>
    <w:rsid w:val="00497C24"/>
    <w:rsid w:val="004C7BA5"/>
    <w:rsid w:val="004E7628"/>
    <w:rsid w:val="004F48F2"/>
    <w:rsid w:val="005149B1"/>
    <w:rsid w:val="005647F2"/>
    <w:rsid w:val="005662D1"/>
    <w:rsid w:val="00573A09"/>
    <w:rsid w:val="005A4526"/>
    <w:rsid w:val="005C1B16"/>
    <w:rsid w:val="005E53D0"/>
    <w:rsid w:val="006002EB"/>
    <w:rsid w:val="006128EF"/>
    <w:rsid w:val="006264B4"/>
    <w:rsid w:val="00643033"/>
    <w:rsid w:val="00644CC3"/>
    <w:rsid w:val="00661468"/>
    <w:rsid w:val="006649F0"/>
    <w:rsid w:val="0067245D"/>
    <w:rsid w:val="0068470E"/>
    <w:rsid w:val="00695DCD"/>
    <w:rsid w:val="006A05CC"/>
    <w:rsid w:val="006A35A7"/>
    <w:rsid w:val="007152D7"/>
    <w:rsid w:val="00746C14"/>
    <w:rsid w:val="007C2C59"/>
    <w:rsid w:val="00801F23"/>
    <w:rsid w:val="00837632"/>
    <w:rsid w:val="0085640F"/>
    <w:rsid w:val="008567AA"/>
    <w:rsid w:val="00892712"/>
    <w:rsid w:val="008A680A"/>
    <w:rsid w:val="008B0BB0"/>
    <w:rsid w:val="008E6C4B"/>
    <w:rsid w:val="008F18C0"/>
    <w:rsid w:val="00907648"/>
    <w:rsid w:val="00930FDE"/>
    <w:rsid w:val="00984C93"/>
    <w:rsid w:val="00987CE1"/>
    <w:rsid w:val="0099405C"/>
    <w:rsid w:val="009C600F"/>
    <w:rsid w:val="009D3723"/>
    <w:rsid w:val="009E04F2"/>
    <w:rsid w:val="00A03B7B"/>
    <w:rsid w:val="00A200C9"/>
    <w:rsid w:val="00A250D5"/>
    <w:rsid w:val="00A32F56"/>
    <w:rsid w:val="00A36028"/>
    <w:rsid w:val="00A91424"/>
    <w:rsid w:val="00AA2C77"/>
    <w:rsid w:val="00AC3FB9"/>
    <w:rsid w:val="00AC702A"/>
    <w:rsid w:val="00AD226F"/>
    <w:rsid w:val="00B13A52"/>
    <w:rsid w:val="00B24CF4"/>
    <w:rsid w:val="00B26993"/>
    <w:rsid w:val="00B4570C"/>
    <w:rsid w:val="00B5208C"/>
    <w:rsid w:val="00B74876"/>
    <w:rsid w:val="00BB7C2B"/>
    <w:rsid w:val="00BC1664"/>
    <w:rsid w:val="00BC2546"/>
    <w:rsid w:val="00C05085"/>
    <w:rsid w:val="00C1593D"/>
    <w:rsid w:val="00C56C7E"/>
    <w:rsid w:val="00C776A4"/>
    <w:rsid w:val="00CA2C6C"/>
    <w:rsid w:val="00CC0600"/>
    <w:rsid w:val="00CC78AC"/>
    <w:rsid w:val="00CF7953"/>
    <w:rsid w:val="00D07232"/>
    <w:rsid w:val="00D10245"/>
    <w:rsid w:val="00D21BDD"/>
    <w:rsid w:val="00D65F07"/>
    <w:rsid w:val="00D92BB7"/>
    <w:rsid w:val="00DC76D2"/>
    <w:rsid w:val="00DD30ED"/>
    <w:rsid w:val="00E64C21"/>
    <w:rsid w:val="00EC24C6"/>
    <w:rsid w:val="00EF2933"/>
    <w:rsid w:val="00F05146"/>
    <w:rsid w:val="00F1115D"/>
    <w:rsid w:val="00F3513C"/>
    <w:rsid w:val="00F465C5"/>
    <w:rsid w:val="00F5180D"/>
    <w:rsid w:val="00F51B21"/>
    <w:rsid w:val="00F51D87"/>
    <w:rsid w:val="00F8455C"/>
    <w:rsid w:val="0EE04314"/>
    <w:rsid w:val="115212B5"/>
    <w:rsid w:val="16BF32DE"/>
    <w:rsid w:val="22D5572A"/>
    <w:rsid w:val="3B88629D"/>
    <w:rsid w:val="409877B6"/>
    <w:rsid w:val="557D7581"/>
    <w:rsid w:val="644449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qFormat="1"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qFormat="1"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qFormat="1" w:unhideWhenUsed="0" w:uiPriority="0" w:semiHidden="0" w:name="Table Simple 1"/>
    <w:lsdException w:qFormat="1" w:unhideWhenUsed="0" w:uiPriority="0" w:semiHidden="0" w:name="Table Simple 2"/>
    <w:lsdException w:qFormat="1"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qFormat="1" w:unhideWhenUsed="0" w:uiPriority="0" w:semiHidden="0" w:name="Table List 2"/>
    <w:lsdException w:qFormat="1" w:unhideWhenUsed="0" w:uiPriority="0" w:semiHidden="0" w:name="Table List 3"/>
    <w:lsdException w:qFormat="1" w:unhideWhenUsed="0" w:uiPriority="0" w:semiHidden="0" w:name="Table List 4"/>
    <w:lsdException w:qFormat="1" w:unhideWhenUsed="0" w:uiPriority="0" w:semiHidden="0" w:name="Table List 5"/>
    <w:lsdException w:qFormat="1" w:unhideWhenUsed="0" w:uiPriority="0" w:semiHidden="0" w:name="Table List 6"/>
    <w:lsdException w:qFormat="1" w:unhideWhenUsed="0" w:uiPriority="0" w:semiHidden="0" w:name="Table List 7"/>
    <w:lsdException w:qFormat="1" w:unhideWhenUsed="0" w:uiPriority="0" w:semiHidden="0" w:name="Table List 8"/>
    <w:lsdException w:unhideWhenUsed="0" w:uiPriority="0" w:semiHidden="0" w:name="Table 3D effects 1"/>
    <w:lsdException w:unhideWhenUsed="0" w:uiPriority="0" w:semiHidden="0" w:name="Table 3D effects 2"/>
    <w:lsdException w:qFormat="1" w:unhideWhenUsed="0" w:uiPriority="0" w:semiHidden="0" w:name="Table 3D effects 3"/>
    <w:lsdException w:unhideWhenUsed="0" w:uiPriority="0" w:semiHidden="0" w:name="Table Contemporary"/>
    <w:lsdException w:unhideWhenUsed="0" w:uiPriority="0" w:semiHidden="0" w:name="Table Elegant"/>
    <w:lsdException w:qFormat="1" w:unhideWhenUsed="0" w:uiPriority="0" w:semiHidden="0" w:name="Table Professional"/>
    <w:lsdException w:qFormat="1" w:unhideWhenUsed="0" w:uiPriority="0" w:semiHidden="0" w:name="Table Subtle 1"/>
    <w:lsdException w:qFormat="1" w:unhideWhenUsed="0" w:uiPriority="0" w:semiHidden="0" w:name="Table Subtle 2"/>
    <w:lsdException w:qFormat="1" w:unhideWhenUsed="0" w:uiPriority="0" w:semiHidden="0" w:name="Table Web 1"/>
    <w:lsdException w:qFormat="1" w:unhideWhenUsed="0" w:uiPriority="0" w:semiHidden="0" w:name="Table Web 2"/>
    <w:lsdException w:qFormat="1" w:unhideWhenUsed="0" w:uiPriority="0" w:semiHidden="0" w:name="Table Web 3"/>
    <w:lsdException w:unhideWhenUsed="0" w:uiPriority="0" w:semiHidden="0" w:name="Balloon Text"/>
    <w:lsdException w:unhideWhenUsed="0" w:uiPriority="0" w:semiHidden="0" w:name="Table Grid"/>
    <w:lsdException w:qFormat="1" w:unhideWhenUsed="0" w:uiPriority="0" w:semiHidden="0" w:name="Table Theme"/>
    <w:lsdException w:qFormat="1" w:unhideWhenUsed="0" w:uiPriority="60" w:semiHidden="0" w:name="Light Shading"/>
    <w:lsdException w:qFormat="1" w:unhideWhenUsed="0" w:uiPriority="61" w:semiHidden="0" w:name="Light List"/>
    <w:lsdException w:qFormat="1" w:unhideWhenUsed="0" w:uiPriority="62" w:semiHidden="0" w:name="Light Grid"/>
    <w:lsdException w:qFormat="1" w:unhideWhenUsed="0" w:uiPriority="63" w:semiHidden="0" w:name="Medium Shading 1"/>
    <w:lsdException w:qFormat="1"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qFormat="1" w:unhideWhenUsed="0" w:uiPriority="60" w:semiHidden="0" w:name="Light Shading Accent 1"/>
    <w:lsdException w:qFormat="1" w:unhideWhenUsed="0" w:uiPriority="61" w:semiHidden="0" w:name="Light List Accent 1"/>
    <w:lsdException w:qFormat="1" w:unhideWhenUsed="0" w:uiPriority="62" w:semiHidden="0" w:name="Light Grid Accent 1"/>
    <w:lsdException w:qFormat="1" w:unhideWhenUsed="0" w:uiPriority="63" w:semiHidden="0" w:name="Medium Shading 1 Accent 1"/>
    <w:lsdException w:qFormat="1"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qFormat="1" w:unhideWhenUsed="0" w:uiPriority="60" w:semiHidden="0" w:name="Light Shading Accent 2"/>
    <w:lsdException w:qFormat="1" w:unhideWhenUsed="0" w:uiPriority="61" w:semiHidden="0" w:name="Light List Accent 2"/>
    <w:lsdException w:qFormat="1" w:unhideWhenUsed="0" w:uiPriority="62" w:semiHidden="0" w:name="Light Grid Accent 2"/>
    <w:lsdException w:qFormat="1" w:unhideWhenUsed="0" w:uiPriority="63" w:semiHidden="0" w:name="Medium Shading 1 Accent 2"/>
    <w:lsdException w:qFormat="1"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qFormat="1" w:unhideWhenUsed="0" w:uiPriority="60" w:semiHidden="0" w:name="Light Shading Accent 3"/>
    <w:lsdException w:qFormat="1" w:unhideWhenUsed="0" w:uiPriority="61" w:semiHidden="0" w:name="Light List Accent 3"/>
    <w:lsdException w:qFormat="1" w:unhideWhenUsed="0" w:uiPriority="62" w:semiHidden="0" w:name="Light Grid Accent 3"/>
    <w:lsdException w:qFormat="1" w:unhideWhenUsed="0" w:uiPriority="63" w:semiHidden="0" w:name="Medium Shading 1 Accent 3"/>
    <w:lsdException w:qFormat="1"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qFormat="1" w:unhideWhenUsed="0" w:uiPriority="60" w:semiHidden="0" w:name="Light Shading Accent 4"/>
    <w:lsdException w:qFormat="1" w:unhideWhenUsed="0" w:uiPriority="61" w:semiHidden="0" w:name="Light List Accent 4"/>
    <w:lsdException w:qFormat="1" w:unhideWhenUsed="0" w:uiPriority="62" w:semiHidden="0" w:name="Light Grid Accent 4"/>
    <w:lsdException w:qFormat="1" w:unhideWhenUsed="0" w:uiPriority="63" w:semiHidden="0" w:name="Medium Shading 1 Accent 4"/>
    <w:lsdException w:qFormat="1"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qFormat="1" w:unhideWhenUsed="0" w:uiPriority="60" w:semiHidden="0" w:name="Light Shading Accent 5"/>
    <w:lsdException w:unhideWhenUsed="0" w:uiPriority="61" w:semiHidden="0" w:name="Light List Accent 5"/>
    <w:lsdException w:qFormat="1" w:unhideWhenUsed="0" w:uiPriority="62" w:semiHidden="0" w:name="Light Grid Accent 5"/>
    <w:lsdException w:qFormat="1"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qFormat="1" w:unhideWhenUsed="0" w:uiPriority="60" w:semiHidden="0" w:name="Light Shading Accent 6"/>
    <w:lsdException w:qFormat="1" w:unhideWhenUsed="0" w:uiPriority="61" w:semiHidden="0" w:name="Light List Accent 6"/>
    <w:lsdException w:qFormat="1"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semiHidden/>
    <w:unhideWhenUsed/>
    <w:qFormat/>
    <w:uiPriority w:val="0"/>
    <w:pPr>
      <w:keepNext/>
      <w:keepLines/>
      <w:spacing w:before="260" w:after="260" w:line="416" w:lineRule="auto"/>
      <w:outlineLvl w:val="1"/>
    </w:pPr>
    <w:rPr>
      <w:b/>
      <w:bCs/>
      <w:sz w:val="32"/>
      <w:szCs w:val="32"/>
    </w:rPr>
  </w:style>
  <w:style w:type="paragraph" w:styleId="4">
    <w:name w:val="heading 3"/>
    <w:basedOn w:val="1"/>
    <w:next w:val="1"/>
    <w:semiHidden/>
    <w:unhideWhenUsed/>
    <w:qFormat/>
    <w:uiPriority w:val="0"/>
    <w:pPr>
      <w:keepNext/>
      <w:keepLines/>
      <w:spacing w:before="260" w:after="260" w:line="416" w:lineRule="auto"/>
      <w:outlineLvl w:val="2"/>
    </w:pPr>
    <w:rPr>
      <w:b/>
      <w:bCs/>
      <w:sz w:val="32"/>
      <w:szCs w:val="32"/>
    </w:rPr>
  </w:style>
  <w:style w:type="paragraph" w:styleId="5">
    <w:name w:val="heading 4"/>
    <w:basedOn w:val="1"/>
    <w:next w:val="1"/>
    <w:semiHidden/>
    <w:unhideWhenUsed/>
    <w:qFormat/>
    <w:uiPriority w:val="0"/>
    <w:pPr>
      <w:keepNext/>
      <w:keepLines/>
      <w:spacing w:before="280" w:after="290" w:line="376" w:lineRule="auto"/>
      <w:outlineLvl w:val="3"/>
    </w:pPr>
    <w:rPr>
      <w:b/>
      <w:bCs/>
      <w:sz w:val="28"/>
      <w:szCs w:val="28"/>
    </w:rPr>
  </w:style>
  <w:style w:type="paragraph" w:styleId="6">
    <w:name w:val="heading 5"/>
    <w:basedOn w:val="1"/>
    <w:next w:val="1"/>
    <w:semiHidden/>
    <w:unhideWhenUsed/>
    <w:qFormat/>
    <w:uiPriority w:val="0"/>
    <w:pPr>
      <w:keepNext/>
      <w:keepLines/>
      <w:spacing w:before="280" w:after="290" w:line="376" w:lineRule="auto"/>
      <w:outlineLvl w:val="4"/>
    </w:pPr>
    <w:rPr>
      <w:b/>
      <w:bCs/>
      <w:sz w:val="28"/>
      <w:szCs w:val="28"/>
    </w:rPr>
  </w:style>
  <w:style w:type="paragraph" w:styleId="7">
    <w:name w:val="heading 6"/>
    <w:basedOn w:val="1"/>
    <w:next w:val="1"/>
    <w:semiHidden/>
    <w:unhideWhenUsed/>
    <w:qFormat/>
    <w:uiPriority w:val="0"/>
    <w:pPr>
      <w:keepNext/>
      <w:keepLines/>
      <w:spacing w:before="240" w:after="64" w:line="320" w:lineRule="auto"/>
      <w:outlineLvl w:val="5"/>
    </w:pPr>
    <w:rPr>
      <w:b/>
      <w:bCs/>
      <w:sz w:val="24"/>
      <w:szCs w:val="24"/>
    </w:rPr>
  </w:style>
  <w:style w:type="paragraph" w:styleId="8">
    <w:name w:val="heading 7"/>
    <w:basedOn w:val="1"/>
    <w:next w:val="1"/>
    <w:semiHidden/>
    <w:unhideWhenUsed/>
    <w:qFormat/>
    <w:uiPriority w:val="0"/>
    <w:pPr>
      <w:keepNext/>
      <w:keepLines/>
      <w:spacing w:before="240" w:after="64" w:line="320" w:lineRule="auto"/>
      <w:outlineLvl w:val="6"/>
    </w:pPr>
    <w:rPr>
      <w:b/>
      <w:bCs/>
      <w:sz w:val="24"/>
      <w:szCs w:val="24"/>
    </w:rPr>
  </w:style>
  <w:style w:type="paragraph" w:styleId="9">
    <w:name w:val="heading 8"/>
    <w:basedOn w:val="1"/>
    <w:next w:val="1"/>
    <w:semiHidden/>
    <w:unhideWhenUsed/>
    <w:qFormat/>
    <w:uiPriority w:val="0"/>
    <w:pPr>
      <w:keepNext/>
      <w:keepLines/>
      <w:spacing w:before="240" w:after="64" w:line="320" w:lineRule="auto"/>
      <w:outlineLvl w:val="7"/>
    </w:pPr>
    <w:rPr>
      <w:sz w:val="24"/>
      <w:szCs w:val="24"/>
    </w:rPr>
  </w:style>
  <w:style w:type="paragraph" w:styleId="10">
    <w:name w:val="heading 9"/>
    <w:basedOn w:val="1"/>
    <w:next w:val="1"/>
    <w:semiHidden/>
    <w:unhideWhenUsed/>
    <w:qFormat/>
    <w:uiPriority w:val="0"/>
    <w:pPr>
      <w:keepNext/>
      <w:keepLines/>
      <w:spacing w:before="240" w:after="64" w:line="320" w:lineRule="auto"/>
      <w:outlineLvl w:val="8"/>
    </w:pPr>
    <w:rPr>
      <w:szCs w:val="21"/>
    </w:rPr>
  </w:style>
  <w:style w:type="character" w:default="1" w:styleId="11">
    <w:name w:val="Default Paragraph Font"/>
    <w:semiHidden/>
    <w:qFormat/>
    <w:uiPriority w:val="0"/>
  </w:style>
  <w:style w:type="table" w:default="1" w:styleId="12">
    <w:name w:val="Normal Table"/>
    <w:semiHidden/>
    <w:uiPriority w:val="0"/>
    <w:tblPr>
      <w:tblCellMar>
        <w:top w:w="0" w:type="dxa"/>
        <w:left w:w="108" w:type="dxa"/>
        <w:bottom w:w="0" w:type="dxa"/>
        <w:right w:w="108" w:type="dxa"/>
      </w:tblCellMar>
    </w:tblPr>
  </w:style>
  <w:style w:type="paragraph" w:styleId="13">
    <w:name w:val="Balloon Text"/>
    <w:basedOn w:val="1"/>
    <w:uiPriority w:val="0"/>
    <w:rPr>
      <w:sz w:val="16"/>
      <w:szCs w:val="16"/>
    </w:rPr>
  </w:style>
  <w:style w:type="paragraph" w:styleId="14">
    <w:name w:val="Block Text"/>
    <w:basedOn w:val="1"/>
    <w:uiPriority w:val="0"/>
    <w:pPr>
      <w:spacing w:after="120"/>
      <w:ind w:left="1440" w:leftChars="700" w:right="1440" w:rightChars="700"/>
    </w:pPr>
  </w:style>
  <w:style w:type="paragraph" w:styleId="15">
    <w:name w:val="Body Text"/>
    <w:basedOn w:val="1"/>
    <w:uiPriority w:val="0"/>
    <w:pPr>
      <w:spacing w:after="120"/>
    </w:pPr>
  </w:style>
  <w:style w:type="paragraph" w:styleId="16">
    <w:name w:val="Body Text 2"/>
    <w:basedOn w:val="1"/>
    <w:uiPriority w:val="0"/>
    <w:pPr>
      <w:spacing w:after="120" w:line="480" w:lineRule="auto"/>
    </w:pPr>
  </w:style>
  <w:style w:type="paragraph" w:styleId="17">
    <w:name w:val="Body Text 3"/>
    <w:basedOn w:val="1"/>
    <w:uiPriority w:val="0"/>
    <w:pPr>
      <w:spacing w:after="120"/>
    </w:pPr>
    <w:rPr>
      <w:sz w:val="16"/>
      <w:szCs w:val="16"/>
    </w:rPr>
  </w:style>
  <w:style w:type="paragraph" w:styleId="18">
    <w:name w:val="Body Text First Indent"/>
    <w:basedOn w:val="15"/>
    <w:uiPriority w:val="0"/>
    <w:pPr>
      <w:ind w:firstLine="420" w:firstLineChars="100"/>
    </w:pPr>
  </w:style>
  <w:style w:type="paragraph" w:styleId="19">
    <w:name w:val="Body Text Indent"/>
    <w:basedOn w:val="1"/>
    <w:uiPriority w:val="0"/>
    <w:pPr>
      <w:spacing w:after="120"/>
      <w:ind w:left="420" w:leftChars="200"/>
    </w:pPr>
  </w:style>
  <w:style w:type="paragraph" w:styleId="20">
    <w:name w:val="Body Text First Indent 2"/>
    <w:basedOn w:val="19"/>
    <w:uiPriority w:val="0"/>
    <w:pPr>
      <w:ind w:firstLine="420" w:firstLineChars="200"/>
    </w:pPr>
  </w:style>
  <w:style w:type="paragraph" w:styleId="21">
    <w:name w:val="Body Text Indent 2"/>
    <w:basedOn w:val="1"/>
    <w:uiPriority w:val="0"/>
    <w:pPr>
      <w:spacing w:after="120" w:line="480" w:lineRule="auto"/>
      <w:ind w:left="420" w:leftChars="200"/>
    </w:pPr>
  </w:style>
  <w:style w:type="paragraph" w:styleId="22">
    <w:name w:val="Body Text Indent 3"/>
    <w:basedOn w:val="1"/>
    <w:uiPriority w:val="0"/>
    <w:pPr>
      <w:spacing w:after="120"/>
      <w:ind w:left="420" w:leftChars="200"/>
    </w:pPr>
    <w:rPr>
      <w:sz w:val="16"/>
      <w:szCs w:val="16"/>
    </w:rPr>
  </w:style>
  <w:style w:type="paragraph" w:styleId="23">
    <w:name w:val="caption"/>
    <w:basedOn w:val="1"/>
    <w:next w:val="1"/>
    <w:semiHidden/>
    <w:unhideWhenUsed/>
    <w:qFormat/>
    <w:uiPriority w:val="0"/>
    <w:rPr>
      <w:rFonts w:ascii="Arial" w:hAnsi="Arial" w:eastAsia="黑体" w:cs="Arial"/>
      <w:sz w:val="20"/>
    </w:rPr>
  </w:style>
  <w:style w:type="paragraph" w:styleId="24">
    <w:name w:val="Closing"/>
    <w:basedOn w:val="1"/>
    <w:uiPriority w:val="0"/>
    <w:pPr>
      <w:ind w:left="100" w:leftChars="2100"/>
    </w:pPr>
  </w:style>
  <w:style w:type="character" w:styleId="25">
    <w:name w:val="annotation reference"/>
    <w:basedOn w:val="11"/>
    <w:uiPriority w:val="0"/>
    <w:rPr>
      <w:sz w:val="21"/>
      <w:szCs w:val="21"/>
    </w:rPr>
  </w:style>
  <w:style w:type="paragraph" w:styleId="26">
    <w:name w:val="annotation text"/>
    <w:basedOn w:val="1"/>
    <w:uiPriority w:val="0"/>
    <w:pPr>
      <w:jc w:val="left"/>
    </w:pPr>
  </w:style>
  <w:style w:type="paragraph" w:styleId="27">
    <w:name w:val="annotation subject"/>
    <w:basedOn w:val="26"/>
    <w:next w:val="26"/>
    <w:uiPriority w:val="0"/>
    <w:rPr>
      <w:b/>
      <w:bCs/>
    </w:rPr>
  </w:style>
  <w:style w:type="paragraph" w:styleId="28">
    <w:name w:val="Date"/>
    <w:basedOn w:val="1"/>
    <w:next w:val="1"/>
    <w:uiPriority w:val="0"/>
    <w:pPr>
      <w:ind w:left="100" w:leftChars="2500"/>
    </w:pPr>
  </w:style>
  <w:style w:type="paragraph" w:styleId="29">
    <w:name w:val="Document Map"/>
    <w:basedOn w:val="1"/>
    <w:uiPriority w:val="0"/>
    <w:pPr>
      <w:shd w:val="clear" w:color="auto" w:fill="000080"/>
    </w:pPr>
  </w:style>
  <w:style w:type="paragraph" w:styleId="30">
    <w:name w:val="E-mail Signature"/>
    <w:basedOn w:val="1"/>
    <w:uiPriority w:val="0"/>
  </w:style>
  <w:style w:type="character" w:styleId="31">
    <w:name w:val="Emphasis"/>
    <w:basedOn w:val="11"/>
    <w:qFormat/>
    <w:uiPriority w:val="0"/>
    <w:rPr>
      <w:i/>
      <w:iCs/>
    </w:rPr>
  </w:style>
  <w:style w:type="character" w:styleId="32">
    <w:name w:val="endnote reference"/>
    <w:basedOn w:val="11"/>
    <w:uiPriority w:val="0"/>
    <w:rPr>
      <w:vertAlign w:val="superscript"/>
    </w:rPr>
  </w:style>
  <w:style w:type="paragraph" w:styleId="33">
    <w:name w:val="endnote text"/>
    <w:basedOn w:val="1"/>
    <w:uiPriority w:val="0"/>
    <w:pPr>
      <w:snapToGrid w:val="0"/>
      <w:jc w:val="left"/>
    </w:pPr>
  </w:style>
  <w:style w:type="paragraph" w:styleId="34">
    <w:name w:val="envelope address"/>
    <w:basedOn w:val="1"/>
    <w:uiPriority w:val="0"/>
    <w:pPr>
      <w:framePr w:w="7920" w:h="1980" w:hRule="exact" w:hSpace="180" w:wrap="auto" w:vAnchor="margin" w:hAnchor="page" w:xAlign="center" w:yAlign="bottom"/>
      <w:snapToGrid w:val="0"/>
      <w:ind w:left="100" w:leftChars="1400"/>
    </w:pPr>
    <w:rPr>
      <w:rFonts w:ascii="Arial" w:hAnsi="Arial" w:cs="Arial"/>
      <w:sz w:val="24"/>
      <w:szCs w:val="24"/>
    </w:rPr>
  </w:style>
  <w:style w:type="paragraph" w:styleId="35">
    <w:name w:val="envelope return"/>
    <w:basedOn w:val="1"/>
    <w:uiPriority w:val="0"/>
    <w:pPr>
      <w:snapToGrid w:val="0"/>
    </w:pPr>
    <w:rPr>
      <w:rFonts w:ascii="Arial" w:hAnsi="Arial" w:cs="Arial"/>
    </w:rPr>
  </w:style>
  <w:style w:type="character" w:styleId="36">
    <w:name w:val="FollowedHyperlink"/>
    <w:basedOn w:val="11"/>
    <w:uiPriority w:val="0"/>
    <w:rPr>
      <w:color w:val="800080"/>
      <w:u w:val="single"/>
    </w:rPr>
  </w:style>
  <w:style w:type="paragraph" w:styleId="37">
    <w:name w:val="footer"/>
    <w:basedOn w:val="1"/>
    <w:uiPriority w:val="0"/>
    <w:pPr>
      <w:tabs>
        <w:tab w:val="center" w:pos="4153"/>
        <w:tab w:val="right" w:pos="8306"/>
      </w:tabs>
      <w:snapToGrid w:val="0"/>
      <w:jc w:val="left"/>
    </w:pPr>
    <w:rPr>
      <w:sz w:val="18"/>
      <w:szCs w:val="18"/>
    </w:rPr>
  </w:style>
  <w:style w:type="character" w:styleId="38">
    <w:name w:val="footnote reference"/>
    <w:basedOn w:val="11"/>
    <w:uiPriority w:val="0"/>
    <w:rPr>
      <w:vertAlign w:val="superscript"/>
    </w:rPr>
  </w:style>
  <w:style w:type="paragraph" w:styleId="39">
    <w:name w:val="footnote text"/>
    <w:basedOn w:val="1"/>
    <w:uiPriority w:val="0"/>
    <w:pPr>
      <w:snapToGrid w:val="0"/>
      <w:jc w:val="left"/>
    </w:pPr>
    <w:rPr>
      <w:sz w:val="18"/>
      <w:szCs w:val="18"/>
    </w:rPr>
  </w:style>
  <w:style w:type="paragraph" w:styleId="40">
    <w:name w:val="header"/>
    <w:basedOn w:val="1"/>
    <w:uiPriority w:val="0"/>
    <w:pPr>
      <w:tabs>
        <w:tab w:val="center" w:pos="4153"/>
        <w:tab w:val="right" w:pos="8306"/>
      </w:tabs>
      <w:snapToGrid w:val="0"/>
    </w:pPr>
    <w:rPr>
      <w:sz w:val="18"/>
      <w:szCs w:val="18"/>
    </w:rPr>
  </w:style>
  <w:style w:type="character" w:styleId="41">
    <w:name w:val="HTML Acronym"/>
    <w:basedOn w:val="11"/>
    <w:uiPriority w:val="0"/>
  </w:style>
  <w:style w:type="paragraph" w:styleId="42">
    <w:name w:val="HTML Address"/>
    <w:basedOn w:val="1"/>
    <w:uiPriority w:val="0"/>
    <w:rPr>
      <w:i/>
      <w:iCs/>
    </w:rPr>
  </w:style>
  <w:style w:type="character" w:styleId="43">
    <w:name w:val="HTML Cite"/>
    <w:basedOn w:val="11"/>
    <w:uiPriority w:val="0"/>
    <w:rPr>
      <w:i/>
      <w:iCs/>
    </w:rPr>
  </w:style>
  <w:style w:type="character" w:styleId="44">
    <w:name w:val="HTML Code"/>
    <w:basedOn w:val="11"/>
    <w:uiPriority w:val="0"/>
    <w:rPr>
      <w:rFonts w:ascii="Courier New" w:hAnsi="Courier New" w:cs="Courier New"/>
      <w:sz w:val="20"/>
      <w:szCs w:val="20"/>
    </w:rPr>
  </w:style>
  <w:style w:type="character" w:styleId="45">
    <w:name w:val="HTML Definition"/>
    <w:basedOn w:val="11"/>
    <w:uiPriority w:val="0"/>
    <w:rPr>
      <w:i/>
      <w:iCs/>
    </w:rPr>
  </w:style>
  <w:style w:type="character" w:styleId="46">
    <w:name w:val="HTML Keyboard"/>
    <w:basedOn w:val="11"/>
    <w:uiPriority w:val="0"/>
    <w:rPr>
      <w:rFonts w:ascii="Courier New" w:hAnsi="Courier New" w:cs="Courier New"/>
      <w:sz w:val="20"/>
      <w:szCs w:val="20"/>
    </w:rPr>
  </w:style>
  <w:style w:type="paragraph" w:styleId="47">
    <w:name w:val="HTML Preformatted"/>
    <w:basedOn w:val="1"/>
    <w:uiPriority w:val="0"/>
    <w:rPr>
      <w:rFonts w:ascii="Courier New" w:hAnsi="Courier New" w:cs="Courier New"/>
      <w:sz w:val="20"/>
    </w:rPr>
  </w:style>
  <w:style w:type="character" w:styleId="48">
    <w:name w:val="HTML Sample"/>
    <w:basedOn w:val="11"/>
    <w:uiPriority w:val="0"/>
    <w:rPr>
      <w:rFonts w:ascii="Courier New" w:hAnsi="Courier New" w:cs="Courier New"/>
    </w:rPr>
  </w:style>
  <w:style w:type="character" w:styleId="49">
    <w:name w:val="HTML Typewriter"/>
    <w:basedOn w:val="11"/>
    <w:uiPriority w:val="0"/>
    <w:rPr>
      <w:rFonts w:ascii="Courier New" w:hAnsi="Courier New" w:cs="Courier New"/>
      <w:sz w:val="20"/>
      <w:szCs w:val="20"/>
    </w:rPr>
  </w:style>
  <w:style w:type="character" w:styleId="50">
    <w:name w:val="HTML Variable"/>
    <w:basedOn w:val="11"/>
    <w:uiPriority w:val="0"/>
    <w:rPr>
      <w:i/>
      <w:iCs/>
    </w:rPr>
  </w:style>
  <w:style w:type="character" w:styleId="51">
    <w:name w:val="Hyperlink"/>
    <w:basedOn w:val="11"/>
    <w:uiPriority w:val="0"/>
    <w:rPr>
      <w:color w:val="0000FF"/>
      <w:u w:val="single"/>
    </w:rPr>
  </w:style>
  <w:style w:type="paragraph" w:styleId="52">
    <w:name w:val="index 1"/>
    <w:basedOn w:val="1"/>
    <w:next w:val="1"/>
    <w:uiPriority w:val="0"/>
  </w:style>
  <w:style w:type="paragraph" w:styleId="53">
    <w:name w:val="index 2"/>
    <w:basedOn w:val="1"/>
    <w:next w:val="1"/>
    <w:uiPriority w:val="0"/>
    <w:pPr>
      <w:ind w:left="200" w:leftChars="200"/>
    </w:pPr>
  </w:style>
  <w:style w:type="paragraph" w:styleId="54">
    <w:name w:val="index 3"/>
    <w:basedOn w:val="1"/>
    <w:next w:val="1"/>
    <w:uiPriority w:val="0"/>
    <w:pPr>
      <w:ind w:left="400" w:leftChars="400"/>
    </w:pPr>
  </w:style>
  <w:style w:type="paragraph" w:styleId="55">
    <w:name w:val="index 4"/>
    <w:basedOn w:val="1"/>
    <w:next w:val="1"/>
    <w:uiPriority w:val="0"/>
    <w:pPr>
      <w:ind w:left="600" w:leftChars="600"/>
    </w:pPr>
  </w:style>
  <w:style w:type="paragraph" w:styleId="56">
    <w:name w:val="index 5"/>
    <w:basedOn w:val="1"/>
    <w:next w:val="1"/>
    <w:uiPriority w:val="0"/>
    <w:pPr>
      <w:ind w:left="800" w:leftChars="800"/>
    </w:pPr>
  </w:style>
  <w:style w:type="paragraph" w:styleId="57">
    <w:name w:val="index 6"/>
    <w:basedOn w:val="1"/>
    <w:next w:val="1"/>
    <w:uiPriority w:val="0"/>
    <w:pPr>
      <w:ind w:left="1000" w:leftChars="1000"/>
    </w:pPr>
  </w:style>
  <w:style w:type="paragraph" w:styleId="58">
    <w:name w:val="index 7"/>
    <w:basedOn w:val="1"/>
    <w:next w:val="1"/>
    <w:uiPriority w:val="0"/>
    <w:pPr>
      <w:ind w:left="1200" w:leftChars="1200"/>
    </w:pPr>
  </w:style>
  <w:style w:type="paragraph" w:styleId="59">
    <w:name w:val="index 8"/>
    <w:basedOn w:val="1"/>
    <w:next w:val="1"/>
    <w:uiPriority w:val="0"/>
    <w:pPr>
      <w:ind w:left="1400" w:leftChars="1400"/>
    </w:pPr>
  </w:style>
  <w:style w:type="paragraph" w:styleId="60">
    <w:name w:val="index 9"/>
    <w:basedOn w:val="1"/>
    <w:next w:val="1"/>
    <w:uiPriority w:val="0"/>
    <w:pPr>
      <w:ind w:left="1600" w:leftChars="1600"/>
    </w:pPr>
  </w:style>
  <w:style w:type="paragraph" w:styleId="61">
    <w:name w:val="index heading"/>
    <w:basedOn w:val="1"/>
    <w:next w:val="52"/>
    <w:uiPriority w:val="0"/>
    <w:rPr>
      <w:rFonts w:ascii="Arial" w:hAnsi="Arial" w:cs="Arial"/>
      <w:b/>
      <w:bCs/>
    </w:rPr>
  </w:style>
  <w:style w:type="character" w:styleId="62">
    <w:name w:val="line number"/>
    <w:basedOn w:val="11"/>
    <w:uiPriority w:val="0"/>
  </w:style>
  <w:style w:type="paragraph" w:styleId="63">
    <w:name w:val="List"/>
    <w:basedOn w:val="1"/>
    <w:uiPriority w:val="0"/>
    <w:pPr>
      <w:ind w:left="200" w:hanging="200" w:hangingChars="200"/>
    </w:pPr>
  </w:style>
  <w:style w:type="paragraph" w:styleId="64">
    <w:name w:val="List 2"/>
    <w:basedOn w:val="1"/>
    <w:uiPriority w:val="0"/>
    <w:pPr>
      <w:ind w:left="100" w:leftChars="200" w:hanging="200" w:hangingChars="200"/>
    </w:pPr>
  </w:style>
  <w:style w:type="paragraph" w:styleId="65">
    <w:name w:val="List 3"/>
    <w:basedOn w:val="1"/>
    <w:uiPriority w:val="0"/>
    <w:pPr>
      <w:ind w:left="100" w:leftChars="400" w:hanging="200" w:hangingChars="200"/>
    </w:pPr>
  </w:style>
  <w:style w:type="paragraph" w:styleId="66">
    <w:name w:val="List 4"/>
    <w:basedOn w:val="1"/>
    <w:uiPriority w:val="0"/>
    <w:pPr>
      <w:ind w:left="100" w:leftChars="600" w:hanging="200" w:hangingChars="200"/>
    </w:pPr>
  </w:style>
  <w:style w:type="paragraph" w:styleId="67">
    <w:name w:val="List 5"/>
    <w:basedOn w:val="1"/>
    <w:uiPriority w:val="0"/>
    <w:pPr>
      <w:ind w:left="100" w:leftChars="800" w:hanging="200" w:hangingChars="200"/>
    </w:pPr>
  </w:style>
  <w:style w:type="paragraph" w:styleId="68">
    <w:name w:val="List Bullet"/>
    <w:basedOn w:val="1"/>
    <w:uiPriority w:val="0"/>
    <w:pPr>
      <w:numPr>
        <w:ilvl w:val="0"/>
        <w:numId w:val="1"/>
      </w:numPr>
    </w:pPr>
  </w:style>
  <w:style w:type="paragraph" w:styleId="69">
    <w:name w:val="List Bullet 2"/>
    <w:basedOn w:val="1"/>
    <w:uiPriority w:val="0"/>
    <w:pPr>
      <w:numPr>
        <w:ilvl w:val="0"/>
        <w:numId w:val="2"/>
      </w:numPr>
    </w:pPr>
  </w:style>
  <w:style w:type="paragraph" w:styleId="70">
    <w:name w:val="List Bullet 3"/>
    <w:basedOn w:val="1"/>
    <w:uiPriority w:val="0"/>
    <w:pPr>
      <w:numPr>
        <w:ilvl w:val="0"/>
        <w:numId w:val="3"/>
      </w:numPr>
    </w:pPr>
  </w:style>
  <w:style w:type="paragraph" w:styleId="71">
    <w:name w:val="List Bullet 4"/>
    <w:basedOn w:val="1"/>
    <w:uiPriority w:val="0"/>
    <w:pPr>
      <w:numPr>
        <w:ilvl w:val="0"/>
        <w:numId w:val="4"/>
      </w:numPr>
    </w:pPr>
  </w:style>
  <w:style w:type="paragraph" w:styleId="72">
    <w:name w:val="List Bullet 5"/>
    <w:basedOn w:val="1"/>
    <w:uiPriority w:val="0"/>
    <w:pPr>
      <w:numPr>
        <w:ilvl w:val="0"/>
        <w:numId w:val="5"/>
      </w:numPr>
    </w:pPr>
  </w:style>
  <w:style w:type="paragraph" w:styleId="73">
    <w:name w:val="List Continue"/>
    <w:basedOn w:val="1"/>
    <w:uiPriority w:val="0"/>
    <w:pPr>
      <w:spacing w:after="120"/>
      <w:ind w:left="420" w:leftChars="200"/>
    </w:pPr>
  </w:style>
  <w:style w:type="paragraph" w:styleId="74">
    <w:name w:val="List Continue 2"/>
    <w:basedOn w:val="1"/>
    <w:uiPriority w:val="0"/>
    <w:pPr>
      <w:spacing w:after="120"/>
      <w:ind w:left="840" w:leftChars="400"/>
    </w:pPr>
  </w:style>
  <w:style w:type="paragraph" w:styleId="75">
    <w:name w:val="List Continue 3"/>
    <w:basedOn w:val="1"/>
    <w:qFormat/>
    <w:uiPriority w:val="0"/>
    <w:pPr>
      <w:spacing w:after="120"/>
      <w:ind w:left="1260" w:leftChars="600"/>
    </w:pPr>
  </w:style>
  <w:style w:type="paragraph" w:styleId="76">
    <w:name w:val="List Continue 4"/>
    <w:basedOn w:val="1"/>
    <w:uiPriority w:val="0"/>
    <w:pPr>
      <w:spacing w:after="120"/>
      <w:ind w:left="1680" w:leftChars="800"/>
    </w:pPr>
  </w:style>
  <w:style w:type="paragraph" w:styleId="77">
    <w:name w:val="List Continue 5"/>
    <w:basedOn w:val="1"/>
    <w:uiPriority w:val="0"/>
    <w:pPr>
      <w:spacing w:after="120"/>
      <w:ind w:left="2100" w:leftChars="1000"/>
    </w:pPr>
  </w:style>
  <w:style w:type="paragraph" w:styleId="78">
    <w:name w:val="List Number"/>
    <w:basedOn w:val="1"/>
    <w:uiPriority w:val="0"/>
    <w:pPr>
      <w:numPr>
        <w:ilvl w:val="0"/>
        <w:numId w:val="6"/>
      </w:numPr>
    </w:pPr>
  </w:style>
  <w:style w:type="paragraph" w:styleId="79">
    <w:name w:val="List Number 2"/>
    <w:basedOn w:val="1"/>
    <w:uiPriority w:val="0"/>
    <w:pPr>
      <w:numPr>
        <w:ilvl w:val="0"/>
        <w:numId w:val="7"/>
      </w:numPr>
    </w:pPr>
  </w:style>
  <w:style w:type="paragraph" w:styleId="80">
    <w:name w:val="List Number 3"/>
    <w:basedOn w:val="1"/>
    <w:qFormat/>
    <w:uiPriority w:val="0"/>
    <w:pPr>
      <w:numPr>
        <w:ilvl w:val="0"/>
        <w:numId w:val="8"/>
      </w:numPr>
    </w:pPr>
  </w:style>
  <w:style w:type="paragraph" w:styleId="81">
    <w:name w:val="List Number 4"/>
    <w:basedOn w:val="1"/>
    <w:qFormat/>
    <w:uiPriority w:val="0"/>
    <w:pPr>
      <w:numPr>
        <w:ilvl w:val="0"/>
        <w:numId w:val="9"/>
      </w:numPr>
    </w:pPr>
  </w:style>
  <w:style w:type="paragraph" w:styleId="82">
    <w:name w:val="List Number 5"/>
    <w:basedOn w:val="1"/>
    <w:uiPriority w:val="0"/>
    <w:pPr>
      <w:numPr>
        <w:ilvl w:val="0"/>
        <w:numId w:val="10"/>
      </w:numPr>
    </w:pPr>
  </w:style>
  <w:style w:type="paragraph" w:styleId="83">
    <w:name w:val="macro"/>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cs="Courier New" w:eastAsiaTheme="minorEastAsia"/>
      <w:kern w:val="2"/>
      <w:sz w:val="24"/>
      <w:szCs w:val="24"/>
      <w:lang w:val="en-US" w:eastAsia="zh-CN" w:bidi="ar-SA"/>
    </w:rPr>
  </w:style>
  <w:style w:type="paragraph" w:styleId="84">
    <w:name w:val="Message Header"/>
    <w:basedOn w:val="1"/>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cs="Arial"/>
      <w:sz w:val="24"/>
      <w:szCs w:val="24"/>
    </w:rPr>
  </w:style>
  <w:style w:type="paragraph" w:styleId="85">
    <w:name w:val="Normal (Web)"/>
    <w:uiPriority w:val="0"/>
    <w:pPr>
      <w:spacing w:before="0" w:beforeAutospacing="1" w:after="0" w:afterAutospacing="1"/>
      <w:ind w:left="0" w:right="0"/>
      <w:jc w:val="left"/>
    </w:pPr>
    <w:rPr>
      <w:kern w:val="0"/>
      <w:sz w:val="24"/>
      <w:szCs w:val="24"/>
      <w:lang w:val="en-US" w:eastAsia="zh-CN" w:bidi="ar"/>
    </w:rPr>
  </w:style>
  <w:style w:type="paragraph" w:styleId="86">
    <w:name w:val="Normal Indent"/>
    <w:basedOn w:val="1"/>
    <w:uiPriority w:val="0"/>
    <w:pPr>
      <w:ind w:firstLine="420" w:firstLineChars="200"/>
    </w:pPr>
  </w:style>
  <w:style w:type="paragraph" w:styleId="87">
    <w:name w:val="Note Heading"/>
    <w:basedOn w:val="1"/>
    <w:next w:val="1"/>
    <w:uiPriority w:val="0"/>
    <w:pPr>
      <w:jc w:val="center"/>
    </w:pPr>
  </w:style>
  <w:style w:type="character" w:styleId="88">
    <w:name w:val="page number"/>
    <w:basedOn w:val="11"/>
    <w:uiPriority w:val="0"/>
  </w:style>
  <w:style w:type="paragraph" w:styleId="89">
    <w:name w:val="Plain Text"/>
    <w:basedOn w:val="1"/>
    <w:uiPriority w:val="0"/>
    <w:rPr>
      <w:rFonts w:ascii="SimSun" w:hAnsi="Courier New" w:cs="Courier New"/>
      <w:szCs w:val="21"/>
    </w:rPr>
  </w:style>
  <w:style w:type="paragraph" w:styleId="90">
    <w:name w:val="Salutation"/>
    <w:basedOn w:val="1"/>
    <w:next w:val="1"/>
    <w:uiPriority w:val="0"/>
  </w:style>
  <w:style w:type="paragraph" w:styleId="91">
    <w:name w:val="Signature"/>
    <w:basedOn w:val="1"/>
    <w:uiPriority w:val="0"/>
    <w:pPr>
      <w:ind w:left="100" w:leftChars="2100"/>
    </w:pPr>
  </w:style>
  <w:style w:type="character" w:styleId="92">
    <w:name w:val="Strong"/>
    <w:basedOn w:val="11"/>
    <w:qFormat/>
    <w:uiPriority w:val="0"/>
    <w:rPr>
      <w:b/>
      <w:bCs/>
    </w:rPr>
  </w:style>
  <w:style w:type="paragraph" w:styleId="93">
    <w:name w:val="Subtitle"/>
    <w:basedOn w:val="1"/>
    <w:qFormat/>
    <w:uiPriority w:val="0"/>
    <w:pPr>
      <w:spacing w:before="240" w:after="60" w:line="312" w:lineRule="auto"/>
      <w:jc w:val="center"/>
      <w:outlineLvl w:val="1"/>
    </w:pPr>
    <w:rPr>
      <w:rFonts w:ascii="Arial" w:hAnsi="Arial" w:cs="Arial"/>
      <w:b/>
      <w:bCs/>
      <w:kern w:val="28"/>
      <w:sz w:val="32"/>
      <w:szCs w:val="32"/>
    </w:rPr>
  </w:style>
  <w:style w:type="table" w:styleId="94">
    <w:name w:val="Table 3D effects 1"/>
    <w:basedOn w:val="12"/>
    <w:uiPriority w:val="0"/>
    <w:pPr>
      <w:widowControl w:val="0"/>
      <w:jc w:val="both"/>
    </w:pPr>
    <w:tblPr/>
    <w:tcPr>
      <w:shd w:val="solid" w:color="C0C0C0" w:fill="FFFFFF"/>
    </w:tcPr>
    <w:tblStylePr w:type="firstRow">
      <w:rPr>
        <w:b/>
        <w:bCs/>
        <w:color w:val="800080"/>
      </w:rPr>
      <w:tblPr/>
      <w:tcPr>
        <w:tcBorders>
          <w:left w:val="single" w:color="808080" w:sz="6" w:space="0"/>
          <w:tl2br w:val="nil"/>
          <w:tr2bl w:val="nil"/>
        </w:tcBorders>
      </w:tcPr>
    </w:tblStylePr>
    <w:tblStylePr w:type="lastRow">
      <w:tblPr/>
      <w:tcPr>
        <w:tcBorders>
          <w:top w:val="single" w:color="FFFFFF" w:sz="6" w:space="0"/>
          <w:tl2br w:val="nil"/>
          <w:tr2bl w:val="nil"/>
        </w:tcBorders>
      </w:tcPr>
    </w:tblStylePr>
    <w:tblStylePr w:type="firstCol">
      <w:rPr>
        <w:b/>
        <w:bCs/>
      </w:rPr>
      <w:tblPr/>
      <w:tcPr>
        <w:tcBorders>
          <w:right w:val="single" w:color="808080" w:sz="6" w:space="0"/>
          <w:tl2br w:val="nil"/>
          <w:tr2bl w:val="nil"/>
        </w:tcBorders>
      </w:tcPr>
    </w:tblStylePr>
    <w:tblStylePr w:type="lastCol">
      <w:tblPr/>
      <w:tcPr>
        <w:tcBorders>
          <w:bottom w:val="single" w:color="FFFFFF" w:sz="6" w:space="0"/>
          <w:tl2br w:val="nil"/>
          <w:tr2bl w:val="nil"/>
        </w:tcBorders>
      </w:tcPr>
    </w:tblStylePr>
    <w:tblStylePr w:type="neCell">
      <w:tblPr/>
      <w:tcPr>
        <w:tcBorders>
          <w:left w:val="nil"/>
          <w:bottom w:val="nil"/>
          <w:tl2br w:val="nil"/>
          <w:tr2bl w:val="nil"/>
        </w:tcBorders>
      </w:tcPr>
    </w:tblStylePr>
    <w:tblStylePr w:type="nwCell">
      <w:tblPr/>
      <w:tcPr>
        <w:tcBorders>
          <w:left w:val="nil"/>
          <w:right w:val="nil"/>
          <w:tl2br w:val="nil"/>
          <w:tr2bl w:val="nil"/>
        </w:tcBorders>
      </w:tcPr>
    </w:tblStylePr>
    <w:tblStylePr w:type="seCell">
      <w:tblPr/>
      <w:tcPr>
        <w:tcBorders>
          <w:top w:val="nil"/>
          <w:bottom w:val="nil"/>
          <w:tl2br w:val="nil"/>
          <w:tr2bl w:val="nil"/>
        </w:tcBorders>
      </w:tcPr>
    </w:tblStylePr>
    <w:tblStylePr w:type="swCell">
      <w:rPr>
        <w:color w:val="000080"/>
      </w:rPr>
      <w:tblPr/>
      <w:tcPr>
        <w:tcBorders>
          <w:top w:val="nil"/>
          <w:right w:val="nil"/>
          <w:tl2br w:val="nil"/>
          <w:tr2bl w:val="nil"/>
        </w:tcBorders>
      </w:tcPr>
    </w:tblStylePr>
  </w:style>
  <w:style w:type="table" w:styleId="95">
    <w:name w:val="Table 3D effects 2"/>
    <w:basedOn w:val="12"/>
    <w:uiPriority w:val="0"/>
    <w:pPr>
      <w:widowControl w:val="0"/>
      <w:jc w:val="both"/>
    </w:pPr>
    <w:tblPr>
      <w:tblStyleRowBandSize w:val="1"/>
    </w:tblPr>
    <w:tcPr>
      <w:shd w:val="solid" w:color="C0C0C0" w:fill="FFFFFF"/>
    </w:tcPr>
    <w:tblStylePr w:type="firstRow">
      <w:rPr>
        <w:b/>
        <w:bCs/>
      </w:rPr>
      <w:tblPr/>
      <w:tcPr>
        <w:tcBorders>
          <w:tl2br w:val="nil"/>
          <w:tr2bl w:val="nil"/>
        </w:tcBorders>
      </w:tcPr>
    </w:tblStylePr>
    <w:tblStylePr w:type="firstCol">
      <w:tblPr/>
      <w:tcPr>
        <w:tcBorders>
          <w:top w:val="nil"/>
          <w:left w:val="nil"/>
          <w:right w:val="single" w:color="808080" w:sz="6" w:space="0"/>
          <w:tl2br w:val="nil"/>
          <w:tr2bl w:val="nil"/>
        </w:tcBorders>
      </w:tcPr>
    </w:tblStylePr>
    <w:tblStylePr w:type="lastCol">
      <w:tblPr/>
      <w:tcPr>
        <w:tcBorders>
          <w:right w:val="single" w:color="FFFFFF" w:sz="6" w:space="0"/>
          <w:tl2br w:val="nil"/>
          <w:tr2bl w:val="nil"/>
        </w:tcBorders>
      </w:tcPr>
    </w:tblStylePr>
    <w:tblStylePr w:type="band1Horz">
      <w:tblPr/>
      <w:tcPr>
        <w:tcBorders>
          <w:top w:val="single" w:color="808080" w:sz="6" w:space="0"/>
          <w:left w:val="single" w:color="FFFFFF" w:sz="6" w:space="0"/>
          <w:tl2br w:val="nil"/>
          <w:tr2bl w:val="nil"/>
        </w:tcBorders>
      </w:tcPr>
    </w:tblStylePr>
    <w:tblStylePr w:type="swCell">
      <w:rPr>
        <w:b/>
        <w:bCs/>
      </w:rPr>
      <w:tblPr/>
      <w:tcPr>
        <w:tcBorders>
          <w:tl2br w:val="nil"/>
          <w:tr2bl w:val="nil"/>
        </w:tcBorders>
      </w:tcPr>
    </w:tblStylePr>
  </w:style>
  <w:style w:type="table" w:styleId="96">
    <w:name w:val="Table 3D effects 3"/>
    <w:basedOn w:val="12"/>
    <w:qFormat/>
    <w:uiPriority w:val="0"/>
    <w:pPr>
      <w:widowControl w:val="0"/>
      <w:jc w:val="both"/>
    </w:pPr>
    <w:tblPr>
      <w:tblStyleRowBandSize w:val="1"/>
      <w:tblStyleColBandSize w:val="1"/>
    </w:tblPr>
    <w:tblStylePr w:type="firstRow">
      <w:rPr>
        <w:b/>
        <w:bCs/>
      </w:rPr>
      <w:tblPr/>
      <w:tcPr>
        <w:tcBorders>
          <w:tl2br w:val="nil"/>
          <w:tr2bl w:val="nil"/>
        </w:tcBorders>
      </w:tcPr>
    </w:tblStylePr>
    <w:tblStylePr w:type="firstCol">
      <w:tblPr/>
      <w:tcPr>
        <w:tcBorders>
          <w:top w:val="nil"/>
          <w:left w:val="nil"/>
          <w:right w:val="single" w:color="808080" w:sz="6" w:space="0"/>
          <w:tl2br w:val="nil"/>
          <w:tr2bl w:val="nil"/>
        </w:tcBorders>
      </w:tcPr>
    </w:tblStylePr>
    <w:tblStylePr w:type="lastCol">
      <w:tblPr/>
      <w:tcPr>
        <w:tcBorders>
          <w:right w:val="single" w:color="FFFFFF" w:sz="6" w:space="0"/>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single" w:color="FFFFFF" w:sz="6" w:space="0"/>
          <w:tl2br w:val="nil"/>
          <w:tr2bl w:val="nil"/>
        </w:tcBorders>
      </w:tcPr>
    </w:tblStylePr>
    <w:tblStylePr w:type="swCell">
      <w:rPr>
        <w:b/>
        <w:bCs/>
      </w:rPr>
      <w:tblPr/>
      <w:tcPr>
        <w:tcBorders>
          <w:tl2br w:val="nil"/>
          <w:tr2bl w:val="nil"/>
        </w:tcBorders>
      </w:tcPr>
    </w:tblStylePr>
  </w:style>
  <w:style w:type="table" w:styleId="97">
    <w:name w:val="Table Classic 1"/>
    <w:basedOn w:val="12"/>
    <w:uiPriority w:val="0"/>
    <w:pPr>
      <w:widowControl w:val="0"/>
      <w:jc w:val="both"/>
    </w:pPr>
    <w:tblPr>
      <w:tblBorders>
        <w:top w:val="single" w:color="000000" w:sz="12" w:space="0"/>
        <w:bottom w:val="single" w:color="000000" w:sz="12" w:space="0"/>
      </w:tblBorders>
    </w:tblPr>
    <w:tcPr>
      <w:shd w:val="clear" w:color="auto" w:fill="auto"/>
    </w:tcPr>
    <w:tblStylePr w:type="firstRow">
      <w:rPr>
        <w:i/>
        <w:iCs/>
      </w:rPr>
      <w:tblPr/>
      <w:tcPr>
        <w:tcBorders>
          <w:left w:val="single" w:color="000000" w:sz="6" w:space="0"/>
          <w:tl2br w:val="nil"/>
          <w:tr2bl w:val="nil"/>
        </w:tcBorders>
      </w:tcPr>
    </w:tblStylePr>
    <w:tblStylePr w:type="lastRow">
      <w:rPr>
        <w:color w:val="auto"/>
      </w:rPr>
      <w:tblPr/>
      <w:tcPr>
        <w:tcBorders>
          <w:top w:val="single" w:color="000000" w:sz="6" w:space="0"/>
          <w:tl2br w:val="nil"/>
          <w:tr2bl w:val="nil"/>
        </w:tcBorders>
      </w:tcPr>
    </w:tblStylePr>
    <w:tblStylePr w:type="firstCol">
      <w:tblPr/>
      <w:tcPr>
        <w:tcBorders>
          <w:right w:val="single" w:color="000000" w:sz="6" w:space="0"/>
          <w:tl2br w:val="nil"/>
          <w:tr2bl w:val="nil"/>
        </w:tcBorders>
      </w:tcPr>
    </w:tblStylePr>
    <w:tblStylePr w:type="neCell">
      <w:rPr>
        <w:b/>
        <w:bCs/>
        <w:i w:val="0"/>
        <w:iCs w:val="0"/>
      </w:rPr>
      <w:tblPr/>
      <w:tcPr>
        <w:tcBorders>
          <w:tl2br w:val="nil"/>
          <w:tr2bl w:val="nil"/>
        </w:tcBorders>
      </w:tcPr>
    </w:tblStylePr>
    <w:tblStylePr w:type="swCell">
      <w:rPr>
        <w:b/>
        <w:bCs/>
      </w:rPr>
      <w:tblPr/>
      <w:tcPr>
        <w:tcBorders>
          <w:tl2br w:val="nil"/>
          <w:tr2bl w:val="nil"/>
        </w:tcBorders>
      </w:tcPr>
    </w:tblStylePr>
  </w:style>
  <w:style w:type="table" w:styleId="98">
    <w:name w:val="Table Classic 2"/>
    <w:basedOn w:val="12"/>
    <w:uiPriority w:val="0"/>
    <w:pPr>
      <w:widowControl w:val="0"/>
      <w:jc w:val="both"/>
    </w:pPr>
    <w:tblPr>
      <w:tblBorders>
        <w:top w:val="single" w:color="000000" w:sz="12" w:space="0"/>
        <w:bottom w:val="single" w:color="000000" w:sz="12" w:space="0"/>
      </w:tblBorders>
    </w:tblPr>
    <w:tcPr>
      <w:shd w:val="clear" w:color="auto" w:fill="auto"/>
    </w:tcPr>
    <w:tblStylePr w:type="firstRow">
      <w:rPr>
        <w:color w:val="FFFFFF"/>
      </w:rPr>
      <w:tblPr/>
      <w:tcPr>
        <w:tcBorders>
          <w:left w:val="single" w:color="000000" w:sz="6" w:space="0"/>
          <w:tl2br w:val="nil"/>
          <w:tr2bl w:val="nil"/>
        </w:tcBorders>
        <w:shd w:val="solid" w:color="800080" w:fill="FFFFFF"/>
      </w:tcPr>
    </w:tblStylePr>
    <w:tblStylePr w:type="lastRow">
      <w:tblPr/>
      <w:tcPr>
        <w:tcBorders>
          <w:top w:val="single" w:color="000000" w:sz="6" w:space="0"/>
          <w:tl2br w:val="nil"/>
          <w:tr2bl w:val="nil"/>
        </w:tcBorders>
      </w:tcPr>
    </w:tblStylePr>
    <w:tblStylePr w:type="firstCol">
      <w:rPr>
        <w:b/>
        <w:bCs/>
      </w:rPr>
      <w:tblPr/>
      <w:tcPr>
        <w:tcBorders>
          <w:tl2br w:val="nil"/>
          <w:tr2bl w:val="nil"/>
        </w:tcBorders>
        <w:shd w:val="solid" w:color="C0C0C0" w:fill="FFFFFF"/>
      </w:tcPr>
    </w:tblStylePr>
    <w:tblStylePr w:type="neCell">
      <w:rPr>
        <w:b/>
        <w:bCs/>
      </w:rPr>
      <w:tblPr/>
      <w:tcPr>
        <w:tcBorders>
          <w:tl2br w:val="nil"/>
          <w:tr2bl w:val="nil"/>
        </w:tcBorders>
      </w:tcPr>
    </w:tblStylePr>
    <w:tblStylePr w:type="nwCell">
      <w:tblPr/>
      <w:tcPr>
        <w:tcBorders>
          <w:tl2br w:val="nil"/>
          <w:tr2bl w:val="nil"/>
        </w:tcBorders>
        <w:shd w:val="solid" w:color="800080" w:fill="FFFFFF"/>
      </w:tcPr>
    </w:tblStylePr>
    <w:tblStylePr w:type="swCell">
      <w:rPr>
        <w:color w:val="000080"/>
      </w:rPr>
      <w:tblPr/>
      <w:tcPr>
        <w:tcBorders>
          <w:tl2br w:val="nil"/>
          <w:tr2bl w:val="nil"/>
        </w:tcBorders>
      </w:tcPr>
    </w:tblStylePr>
  </w:style>
  <w:style w:type="table" w:styleId="99">
    <w:name w:val="Table Classic 3"/>
    <w:basedOn w:val="12"/>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Pr>
    <w:tcPr>
      <w:shd w:val="solid" w:color="C0C0C0" w:fill="FFFFFF"/>
    </w:tcPr>
    <w:tblStylePr w:type="firstRow">
      <w:rPr>
        <w:b/>
        <w:bCs/>
        <w:i/>
        <w:iCs/>
        <w:color w:val="FFFFFF"/>
      </w:rPr>
      <w:tblPr/>
      <w:tcPr>
        <w:tcBorders>
          <w:left w:val="single" w:color="000000" w:sz="6" w:space="0"/>
          <w:tl2br w:val="nil"/>
          <w:tr2bl w:val="nil"/>
        </w:tcBorders>
        <w:shd w:val="solid" w:color="000080" w:fill="FFFFFF"/>
      </w:tcPr>
    </w:tblStylePr>
    <w:tblStylePr w:type="lastRow">
      <w:rPr>
        <w:color w:val="000080"/>
      </w:rPr>
      <w:tblPr/>
      <w:tcPr>
        <w:tcBorders>
          <w:top w:val="single" w:color="000000" w:sz="12" w:space="0"/>
          <w:tl2br w:val="nil"/>
          <w:tr2bl w:val="nil"/>
        </w:tcBorders>
        <w:shd w:val="solid" w:color="FFFFFF" w:fill="FFFFFF"/>
      </w:tcPr>
    </w:tblStylePr>
    <w:tblStylePr w:type="firstCol">
      <w:rPr>
        <w:b/>
        <w:bCs/>
        <w:color w:val="000000"/>
      </w:rPr>
      <w:tblPr/>
      <w:tcPr>
        <w:tcBorders>
          <w:tl2br w:val="nil"/>
          <w:tr2bl w:val="nil"/>
        </w:tcBorders>
      </w:tcPr>
    </w:tblStylePr>
  </w:style>
  <w:style w:type="table" w:styleId="100">
    <w:name w:val="Table Classic 4"/>
    <w:basedOn w:val="12"/>
    <w:uiPriority w:val="0"/>
    <w:pPr>
      <w:widowControl w:val="0"/>
      <w:jc w:val="both"/>
    </w:pPr>
    <w:tblPr>
      <w:tblBorders>
        <w:top w:val="single" w:color="000000" w:sz="12" w:space="0"/>
        <w:left w:val="single" w:color="000000" w:sz="6" w:space="0"/>
        <w:bottom w:val="single" w:color="000000" w:sz="12" w:space="0"/>
        <w:right w:val="single" w:color="000000" w:sz="6" w:space="0"/>
      </w:tblBorders>
    </w:tblPr>
    <w:tcPr>
      <w:shd w:val="clear" w:color="auto" w:fill="auto"/>
    </w:tcPr>
    <w:tblStylePr w:type="firstRow">
      <w:rPr>
        <w:b/>
        <w:bCs/>
        <w:i/>
        <w:iCs/>
        <w:color w:val="FFFFFF"/>
      </w:rPr>
      <w:tblPr/>
      <w:tcPr>
        <w:tcBorders>
          <w:left w:val="single" w:color="000000" w:sz="6" w:space="0"/>
          <w:tl2br w:val="nil"/>
          <w:tr2bl w:val="nil"/>
        </w:tcBorders>
        <w:shd w:val="pct50" w:color="000080" w:fill="FFFFFF"/>
      </w:tcPr>
    </w:tblStylePr>
    <w:tblStylePr w:type="lastRow">
      <w:rPr>
        <w:color w:val="000080"/>
      </w:rPr>
      <w:tblPr/>
      <w:tcPr>
        <w:tcBorders>
          <w:left w:val="single" w:color="000000" w:sz="6" w:space="0"/>
          <w:tl2br w:val="nil"/>
          <w:tr2bl w:val="nil"/>
        </w:tcBorders>
        <w:shd w:val="pct50" w:color="000000" w:fill="FFFFFF"/>
      </w:tcPr>
    </w:tblStylePr>
    <w:tblStylePr w:type="firstCol">
      <w:rPr>
        <w:b/>
        <w:bCs/>
      </w:rPr>
      <w:tblPr/>
      <w:tcPr>
        <w:tcBorders>
          <w:tl2br w:val="nil"/>
          <w:tr2bl w:val="nil"/>
        </w:tcBorders>
      </w:tcPr>
    </w:tblStylePr>
    <w:tblStylePr w:type="nwCell">
      <w:rPr>
        <w:b/>
        <w:bCs/>
      </w:rPr>
      <w:tblPr/>
      <w:tcPr>
        <w:tcBorders>
          <w:tl2br w:val="nil"/>
          <w:tr2bl w:val="nil"/>
        </w:tcBorders>
      </w:tcPr>
    </w:tblStylePr>
    <w:tblStylePr w:type="swCell">
      <w:rPr>
        <w:color w:val="000080"/>
      </w:rPr>
      <w:tblPr/>
      <w:tcPr>
        <w:tcBorders>
          <w:tl2br w:val="nil"/>
          <w:tr2bl w:val="nil"/>
        </w:tcBorders>
      </w:tcPr>
    </w:tblStylePr>
  </w:style>
  <w:style w:type="table" w:styleId="101">
    <w:name w:val="Table Colorful 1"/>
    <w:basedOn w:val="12"/>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Pr>
    <w:tcPr>
      <w:shd w:val="solid" w:color="008080" w:fill="FFFFFF"/>
    </w:tcPr>
    <w:tblStylePr w:type="firstRow">
      <w:rPr>
        <w:b/>
        <w:bCs/>
        <w:i/>
        <w:iCs/>
      </w:rPr>
      <w:tblPr/>
      <w:tcPr>
        <w:tcBorders>
          <w:tl2br w:val="nil"/>
          <w:tr2bl w:val="nil"/>
        </w:tcBorders>
        <w:shd w:val="solid" w:color="000000" w:fill="FFFFFF"/>
      </w:tcPr>
    </w:tblStylePr>
    <w:tblStylePr w:type="firstCol">
      <w:rPr>
        <w:b/>
        <w:bCs/>
        <w:i/>
        <w:iCs/>
      </w:rPr>
      <w:tblPr/>
      <w:tcPr>
        <w:tcBorders>
          <w:tl2br w:val="nil"/>
          <w:tr2bl w:val="nil"/>
        </w:tcBorders>
        <w:shd w:val="solid" w:color="000080" w:fill="FFFFFF"/>
      </w:tcPr>
    </w:tblStylePr>
    <w:tblStylePr w:type="nwCell">
      <w:tblPr/>
      <w:tcPr>
        <w:tcBorders>
          <w:tl2br w:val="nil"/>
          <w:tr2bl w:val="nil"/>
        </w:tcBorders>
        <w:shd w:val="solid" w:color="000000" w:fill="FFFFFF"/>
      </w:tcPr>
    </w:tblStylePr>
    <w:tblStylePr w:type="swCell">
      <w:rPr>
        <w:b/>
        <w:bCs/>
        <w:i w:val="0"/>
        <w:iCs w:val="0"/>
      </w:rPr>
      <w:tblPr/>
      <w:tcPr>
        <w:tcBorders>
          <w:tl2br w:val="nil"/>
          <w:tr2bl w:val="nil"/>
        </w:tcBorders>
      </w:tcPr>
    </w:tblStylePr>
  </w:style>
  <w:style w:type="table" w:styleId="102">
    <w:name w:val="Table Colorful 2"/>
    <w:basedOn w:val="12"/>
    <w:uiPriority w:val="0"/>
    <w:pPr>
      <w:widowControl w:val="0"/>
      <w:jc w:val="both"/>
    </w:pPr>
    <w:tblPr>
      <w:tblBorders>
        <w:bottom w:val="single" w:color="000000" w:sz="12" w:space="0"/>
      </w:tblBorders>
    </w:tblPr>
    <w:tcPr>
      <w:shd w:val="pct20" w:color="FFFF00" w:fill="FFFFFF"/>
    </w:tcPr>
    <w:tblStylePr w:type="firstRow">
      <w:rPr>
        <w:b/>
        <w:bCs/>
        <w:i/>
        <w:iCs/>
        <w:color w:val="FFFFFF"/>
      </w:rPr>
      <w:tblPr/>
      <w:tcPr>
        <w:tcBorders>
          <w:left w:val="single" w:color="000000" w:sz="12" w:space="0"/>
          <w:tl2br w:val="nil"/>
          <w:tr2bl w:val="nil"/>
        </w:tcBorders>
        <w:shd w:val="solid" w:color="800000" w:fill="FFFFFF"/>
      </w:tcPr>
    </w:tblStylePr>
    <w:tblStylePr w:type="firstCol">
      <w:rPr>
        <w:b/>
        <w:bCs/>
        <w:i/>
        <w:iCs/>
      </w:rPr>
      <w:tblPr/>
      <w:tcPr>
        <w:tcBorders>
          <w:tl2br w:val="nil"/>
          <w:tr2bl w:val="nil"/>
        </w:tcBorders>
      </w:tcPr>
    </w:tblStylePr>
    <w:tblStylePr w:type="lastCol">
      <w:tblPr/>
      <w:tcPr>
        <w:tcBorders>
          <w:tl2br w:val="nil"/>
          <w:tr2bl w:val="nil"/>
        </w:tcBorders>
        <w:shd w:val="solid" w:color="C0C0C0" w:fill="FFFFFF"/>
      </w:tcPr>
    </w:tblStylePr>
    <w:tblStylePr w:type="swCell">
      <w:rPr>
        <w:b/>
        <w:bCs/>
        <w:i w:val="0"/>
        <w:iCs w:val="0"/>
      </w:rPr>
      <w:tblPr/>
      <w:tcPr>
        <w:tcBorders>
          <w:tl2br w:val="nil"/>
          <w:tr2bl w:val="nil"/>
        </w:tcBorders>
      </w:tcPr>
    </w:tblStylePr>
  </w:style>
  <w:style w:type="table" w:styleId="103">
    <w:name w:val="Table Colorful 3"/>
    <w:basedOn w:val="12"/>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tblPr/>
      <w:tcPr>
        <w:tcBorders>
          <w:left w:val="single" w:color="000000" w:sz="6" w:space="0"/>
          <w:tl2br w:val="nil"/>
          <w:tr2bl w:val="nil"/>
        </w:tcBorders>
        <w:shd w:val="solid" w:color="008080" w:fill="FFFFFF"/>
      </w:tcPr>
    </w:tblStylePr>
    <w:tblStylePr w:type="firstCol">
      <w:tblPr/>
      <w:tcPr>
        <w:tcBorders>
          <w:bottom w:val="single" w:color="000000" w:sz="36" w:space="0"/>
          <w:right w:val="single" w:color="000000" w:sz="6" w:space="0"/>
          <w:tl2br w:val="nil"/>
          <w:tr2bl w:val="nil"/>
        </w:tcBorders>
        <w:shd w:val="solid" w:color="008080" w:fill="FFFFFF"/>
      </w:tcPr>
    </w:tblStylePr>
    <w:tblStylePr w:type="nwCell">
      <w:rPr>
        <w:b/>
        <w:bCs/>
        <w:color w:val="FFFFFF"/>
      </w:rPr>
      <w:tblPr/>
      <w:tcPr>
        <w:tcBorders>
          <w:tl2br w:val="nil"/>
          <w:tr2bl w:val="nil"/>
        </w:tcBorders>
        <w:shd w:val="solid" w:color="000000" w:fill="FFFFFF"/>
      </w:tcPr>
    </w:tblStylePr>
  </w:style>
  <w:style w:type="table" w:styleId="104">
    <w:name w:val="Table Columns 1"/>
    <w:basedOn w:val="12"/>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left w:val="double" w:color="000000" w:sz="6" w:space="0"/>
          <w:tl2br w:val="nil"/>
          <w:tr2bl w:val="nil"/>
        </w:tcBorders>
      </w:tcPr>
    </w:tblStylePr>
    <w:tblStylePr w:type="lastRow">
      <w:rPr>
        <w:b w:val="0"/>
        <w:bCs w:val="0"/>
      </w:rPr>
      <w:tblPr/>
      <w:tcPr>
        <w:tcBorders>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105">
    <w:name w:val="Table Columns 2"/>
    <w:basedOn w:val="12"/>
    <w:uiPriority w:val="0"/>
    <w:pPr>
      <w:widowControl w:val="0"/>
      <w:jc w:val="both"/>
    </w:pPr>
    <w:rPr>
      <w:b/>
      <w:bCs/>
    </w:rPr>
    <w:tblPr>
      <w:tblStyleColBandSize w:val="1"/>
    </w:tblPr>
    <w:tblStylePr w:type="firstRow">
      <w:rPr>
        <w:color w:val="FFFFFF"/>
      </w:rPr>
      <w:tblPr/>
      <w:tcPr>
        <w:tcBorders>
          <w:tl2br w:val="nil"/>
          <w:tr2bl w:val="nil"/>
        </w:tcBorders>
        <w:shd w:val="solid" w:color="000080" w:fill="FFFFFF"/>
      </w:tcPr>
    </w:tblStylePr>
    <w:tblStylePr w:type="lastRow">
      <w:rPr>
        <w:b w:val="0"/>
        <w:bCs w:val="0"/>
      </w:rPr>
      <w:tblPr/>
      <w:tcPr>
        <w:tcBorders>
          <w:tl2br w:val="nil"/>
          <w:tr2bl w:val="nil"/>
        </w:tcBorders>
      </w:tcPr>
    </w:tblStylePr>
    <w:tblStylePr w:type="firstCol">
      <w:rPr>
        <w:b w:val="0"/>
        <w:bCs w:val="0"/>
        <w:color w:val="00000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106">
    <w:name w:val="Table Columns 3"/>
    <w:basedOn w:val="12"/>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color w:val="FFFFFF"/>
      </w:rPr>
      <w:tblPr/>
      <w:tcPr>
        <w:tcBorders>
          <w:tl2br w:val="nil"/>
          <w:tr2bl w:val="nil"/>
        </w:tcBorders>
        <w:shd w:val="solid" w:color="000080" w:fill="FFFFFF"/>
      </w:tcPr>
    </w:tblStylePr>
    <w:tblStylePr w:type="lastRow">
      <w:rPr>
        <w:b w:val="0"/>
        <w:bCs w:val="0"/>
      </w:rPr>
      <w:tblPr/>
      <w:tcPr>
        <w:tcBorders>
          <w:top w:val="single" w:color="000080" w:sz="6" w:space="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il"/>
          <w:tr2bl w:val="nil"/>
        </w:tcBorders>
      </w:tcPr>
    </w:tblStylePr>
  </w:style>
  <w:style w:type="table" w:styleId="107">
    <w:name w:val="Table Columns 4"/>
    <w:basedOn w:val="12"/>
    <w:uiPriority w:val="0"/>
    <w:pPr>
      <w:widowControl w:val="0"/>
      <w:jc w:val="both"/>
    </w:pPr>
    <w:tblPr>
      <w:tblStyleColBandSize w:val="1"/>
    </w:tblPr>
    <w:tblStylePr w:type="firstRow">
      <w:rPr>
        <w:color w:val="FFFFFF"/>
      </w:rPr>
      <w:tblPr/>
      <w:tcPr>
        <w:tcBorders>
          <w:tl2br w:val="nil"/>
          <w:tr2bl w:val="nil"/>
        </w:tcBorders>
        <w:shd w:val="solid" w:color="0000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08">
    <w:name w:val="Table Columns 5"/>
    <w:basedOn w:val="12"/>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Pr>
    <w:tblStylePr w:type="firstRow">
      <w:rPr>
        <w:b/>
        <w:bCs/>
        <w:i/>
        <w:iCs/>
      </w:rPr>
      <w:tblPr/>
      <w:tcPr>
        <w:tcBorders>
          <w:left w:val="single" w:color="808080" w:sz="6" w:space="0"/>
          <w:tl2br w:val="nil"/>
          <w:tr2bl w:val="nil"/>
        </w:tcBorders>
      </w:tcPr>
    </w:tblStylePr>
    <w:tblStylePr w:type="lastRow">
      <w:rPr>
        <w:b/>
        <w:bCs/>
      </w:rPr>
      <w:tblPr/>
      <w:tcPr>
        <w:tcBorders>
          <w:top w:val="single" w:color="808080" w:sz="6"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09">
    <w:name w:val="Table Contemporary"/>
    <w:basedOn w:val="12"/>
    <w:uiPriority w:val="0"/>
    <w:pPr>
      <w:widowControl w:val="0"/>
      <w:jc w:val="both"/>
    </w:pPr>
    <w:tblPr>
      <w:tblBorders>
        <w:insideH w:val="single" w:color="FFFFFF" w:sz="18" w:space="0"/>
        <w:insideV w:val="single" w:color="FFFFFF" w:sz="18" w:space="0"/>
      </w:tblBorders>
    </w:tblPr>
    <w:tblStylePr w:type="firstRow">
      <w:rPr>
        <w:b/>
        <w:bCs/>
        <w:color w:val="auto"/>
      </w:rPr>
      <w:tblPr/>
      <w:tcPr>
        <w:tcBorders>
          <w:tl2br w:val="nil"/>
          <w:tr2bl w:val="nil"/>
        </w:tcBorders>
        <w:shd w:val="pct20" w:color="000000" w:fill="FFFFFF"/>
      </w:tcPr>
    </w:tblStylePr>
    <w:tblStylePr w:type="band1Horz">
      <w:rPr>
        <w:color w:val="auto"/>
      </w:rPr>
      <w:tblPr/>
      <w:tcPr>
        <w:tcBorders>
          <w:tl2br w:val="nil"/>
          <w:tr2bl w:val="nil"/>
        </w:tcBorders>
        <w:shd w:val="pct5" w:color="000000" w:fill="FFFFFF"/>
      </w:tcPr>
    </w:tblStylePr>
    <w:tblStylePr w:type="band2Horz">
      <w:rPr>
        <w:color w:val="auto"/>
      </w:rPr>
      <w:tblPr/>
      <w:tcPr>
        <w:tcBorders>
          <w:tl2br w:val="nil"/>
          <w:tr2bl w:val="nil"/>
        </w:tcBorders>
        <w:shd w:val="pct20" w:color="000000" w:fill="FFFFFF"/>
      </w:tcPr>
    </w:tblStylePr>
  </w:style>
  <w:style w:type="table" w:styleId="110">
    <w:name w:val="Table Elegant"/>
    <w:basedOn w:val="12"/>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l2br w:val="nil"/>
          <w:tr2bl w:val="nil"/>
        </w:tcBorders>
      </w:tcPr>
    </w:tblStylePr>
  </w:style>
  <w:style w:type="table" w:styleId="111">
    <w:name w:val="Table Grid"/>
    <w:basedOn w:val="12"/>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112">
    <w:name w:val="Table Grid 1"/>
    <w:basedOn w:val="12"/>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l2br w:val="nil"/>
          <w:tr2bl w:val="nil"/>
        </w:tcBorders>
      </w:tcPr>
    </w:tblStylePr>
    <w:tblStylePr w:type="lastCol">
      <w:rPr>
        <w:i/>
        <w:iCs/>
      </w:rPr>
      <w:tblPr/>
      <w:tcPr>
        <w:tcBorders>
          <w:tl2br w:val="nil"/>
          <w:tr2bl w:val="nil"/>
        </w:tcBorders>
      </w:tcPr>
    </w:tblStylePr>
    <w:tblStylePr w:type="nwCell">
      <w:tblPr/>
      <w:tcPr>
        <w:tcBorders>
          <w:tl2br w:val="single" w:color="000000" w:sz="6" w:space="0"/>
          <w:tr2bl w:val="nil"/>
        </w:tcBorders>
      </w:tcPr>
    </w:tblStylePr>
  </w:style>
  <w:style w:type="table" w:styleId="113">
    <w:name w:val="Table Grid 2"/>
    <w:basedOn w:val="12"/>
    <w:uiPriority w:val="0"/>
    <w:pPr>
      <w:widowControl w:val="0"/>
      <w:jc w:val="both"/>
    </w:pPr>
    <w:tblPr>
      <w:tblBorders>
        <w:insideH w:val="single" w:color="000000" w:sz="6" w:space="0"/>
        <w:insideV w:val="single" w:color="000000" w:sz="6" w:space="0"/>
      </w:tblBorders>
    </w:tblPr>
    <w:tcPr>
      <w:shd w:val="clear" w:color="auto" w:fill="auto"/>
    </w:tcPr>
    <w:tblStylePr w:type="firstRow">
      <w:rPr>
        <w:b/>
        <w:bCs/>
      </w:rPr>
      <w:tblPr/>
      <w:tcPr>
        <w:tcBorders>
          <w:tl2br w:val="nil"/>
          <w:tr2bl w:val="nil"/>
        </w:tcBorders>
      </w:tcPr>
    </w:tblStylePr>
    <w:tblStylePr w:type="lastRow">
      <w:rPr>
        <w:b/>
        <w:bCs/>
      </w:rPr>
      <w:tblPr/>
      <w:tcPr>
        <w:tcBorders>
          <w:top w:val="single" w:color="000000" w:sz="6"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style>
  <w:style w:type="table" w:styleId="114">
    <w:name w:val="Table Grid 3"/>
    <w:basedOn w:val="12"/>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Pr>
    <w:tcPr>
      <w:shd w:val="clear" w:color="auto" w:fill="auto"/>
    </w:tcPr>
    <w:tblStylePr w:type="firstRow">
      <w:tblPr/>
      <w:tcPr>
        <w:tcBorders>
          <w:left w:val="single" w:color="000000" w:sz="6" w:space="0"/>
          <w:tl2br w:val="nil"/>
          <w:tr2bl w:val="nil"/>
        </w:tcBorders>
        <w:shd w:val="pct30" w:color="FFFF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color="000000" w:sz="6" w:space="0"/>
          <w:tr2bl w:val="nil"/>
        </w:tcBorders>
      </w:tcPr>
    </w:tblStylePr>
  </w:style>
  <w:style w:type="table" w:styleId="115">
    <w:name w:val="Table Grid 4"/>
    <w:basedOn w:val="12"/>
    <w:uiPriority w:val="0"/>
    <w:pPr>
      <w:widowControl w:val="0"/>
      <w:jc w:val="both"/>
    </w:pPr>
    <w:tblPr>
      <w:tblBorders>
        <w:left w:val="single" w:color="000000" w:sz="12" w:space="0"/>
        <w:right w:val="single" w:color="000000" w:sz="12" w:space="0"/>
        <w:insideH w:val="single" w:color="000000" w:sz="6" w:space="0"/>
        <w:insideV w:val="single" w:color="000000" w:sz="6" w:space="0"/>
      </w:tblBorders>
    </w:tblPr>
    <w:tcPr>
      <w:shd w:val="clear" w:color="auto" w:fill="auto"/>
    </w:tcPr>
    <w:tblStylePr w:type="firstRow">
      <w:rPr>
        <w:color w:val="auto"/>
      </w:rPr>
      <w:tblPr/>
      <w:tcPr>
        <w:tcBorders>
          <w:left w:val="single" w:color="000000" w:sz="6" w:space="0"/>
          <w:tl2br w:val="nil"/>
          <w:tr2bl w:val="nil"/>
        </w:tcBorders>
        <w:shd w:val="pct30" w:color="FFFF00" w:fill="FFFFFF"/>
      </w:tcPr>
    </w:tblStylePr>
    <w:tblStylePr w:type="lastRow">
      <w:rPr>
        <w:b/>
        <w:bCs/>
        <w:color w:val="auto"/>
      </w:rPr>
      <w:tblPr/>
      <w:tcPr>
        <w:tcBorders>
          <w:top w:val="single" w:color="000000" w:sz="6" w:space="0"/>
          <w:tl2br w:val="nil"/>
          <w:tr2bl w:val="nil"/>
        </w:tcBorders>
        <w:shd w:val="pct30" w:color="FFFF00" w:fill="FFFFFF"/>
      </w:tcPr>
    </w:tblStylePr>
    <w:tblStylePr w:type="lastCol">
      <w:rPr>
        <w:b/>
        <w:bCs/>
        <w:color w:val="auto"/>
      </w:rPr>
      <w:tblPr/>
      <w:tcPr>
        <w:tcBorders>
          <w:tl2br w:val="nil"/>
          <w:tr2bl w:val="nil"/>
        </w:tcBorders>
      </w:tcPr>
    </w:tblStylePr>
  </w:style>
  <w:style w:type="table" w:styleId="116">
    <w:name w:val="Table Grid 5"/>
    <w:basedOn w:val="12"/>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left w:val="single" w:color="000000" w:sz="12" w:space="0"/>
          <w:tl2br w:val="nil"/>
          <w:tr2bl w:val="nil"/>
        </w:tcBorders>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color="000000" w:sz="6" w:space="0"/>
          <w:tr2bl w:val="nil"/>
        </w:tcBorders>
      </w:tcPr>
    </w:tblStylePr>
  </w:style>
  <w:style w:type="table" w:styleId="117">
    <w:name w:val="Table Grid 6"/>
    <w:basedOn w:val="12"/>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Pr>
    <w:tcPr>
      <w:shd w:val="clear" w:color="auto" w:fill="auto"/>
    </w:tcPr>
    <w:tblStylePr w:type="firstRow">
      <w:rPr>
        <w:b/>
        <w:bCs/>
      </w:rPr>
      <w:tblPr/>
      <w:tcPr>
        <w:tcBorders>
          <w:left w:val="single" w:color="000000" w:sz="6" w:space="0"/>
          <w:tl2br w:val="nil"/>
          <w:tr2bl w:val="nil"/>
        </w:tcBorders>
      </w:tcPr>
    </w:tblStylePr>
    <w:tblStylePr w:type="lastRow">
      <w:rPr>
        <w:color w:val="auto"/>
      </w:rPr>
      <w:tblPr/>
      <w:tcPr>
        <w:tcBorders>
          <w:top w:val="single" w:color="000000" w:sz="6" w:space="0"/>
          <w:tl2br w:val="nil"/>
          <w:tr2bl w:val="nil"/>
        </w:tcBorders>
      </w:tcPr>
    </w:tblStylePr>
    <w:tblStylePr w:type="firstCol">
      <w:rPr>
        <w:b/>
        <w:bCs/>
      </w:rPr>
      <w:tblPr/>
      <w:tcPr>
        <w:tcBorders>
          <w:tl2br w:val="nil"/>
          <w:tr2bl w:val="nil"/>
        </w:tcBorders>
      </w:tcPr>
    </w:tblStylePr>
    <w:tblStylePr w:type="nwCell">
      <w:tblPr/>
      <w:tcPr>
        <w:tcBorders>
          <w:tl2br w:val="single" w:color="000000" w:sz="6" w:space="0"/>
          <w:tr2bl w:val="nil"/>
        </w:tcBorders>
      </w:tcPr>
    </w:tblStylePr>
  </w:style>
  <w:style w:type="table" w:styleId="118">
    <w:name w:val="Table Grid 7"/>
    <w:basedOn w:val="12"/>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rPr>
        <w:b w:val="0"/>
        <w:bCs w:val="0"/>
      </w:rPr>
      <w:tblPr/>
      <w:tcPr>
        <w:tcBorders>
          <w:left w:val="single" w:color="000000" w:sz="12" w:space="0"/>
          <w:tl2br w:val="nil"/>
          <w:tr2bl w:val="nil"/>
        </w:tcBorders>
      </w:tcPr>
    </w:tblStylePr>
    <w:tblStylePr w:type="lastRow">
      <w:rPr>
        <w:b w:val="0"/>
        <w:bCs w:val="0"/>
      </w:rPr>
      <w:tblPr/>
      <w:tcPr>
        <w:tcBorders>
          <w:top w:val="single" w:color="000000" w:sz="6" w:space="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nwCell">
      <w:tblPr/>
      <w:tcPr>
        <w:tcBorders>
          <w:tl2br w:val="single" w:color="000000" w:sz="6" w:space="0"/>
          <w:tr2bl w:val="nil"/>
        </w:tcBorders>
      </w:tcPr>
    </w:tblStylePr>
  </w:style>
  <w:style w:type="table" w:styleId="119">
    <w:name w:val="Table Grid 8"/>
    <w:basedOn w:val="12"/>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styleId="120">
    <w:name w:val="Table List 1"/>
    <w:basedOn w:val="12"/>
    <w:uiPriority w:val="0"/>
    <w:pPr>
      <w:widowControl w:val="0"/>
      <w:jc w:val="both"/>
    </w:pPr>
    <w:tblPr>
      <w:tblBorders>
        <w:top w:val="single" w:color="008080" w:sz="12" w:space="0"/>
        <w:left w:val="single" w:color="008080" w:sz="6" w:space="0"/>
        <w:bottom w:val="single" w:color="008080" w:sz="12" w:space="0"/>
        <w:right w:val="single" w:color="008080" w:sz="6" w:space="0"/>
      </w:tblBorders>
    </w:tblPr>
    <w:tblStylePr w:type="firstRow">
      <w:rPr>
        <w:b/>
        <w:bCs/>
        <w:i/>
        <w:iCs/>
        <w:color w:val="800000"/>
      </w:rPr>
      <w:tblPr/>
      <w:tcPr>
        <w:tcBorders>
          <w:left w:val="single" w:color="000000" w:sz="6" w:space="0"/>
          <w:tl2br w:val="nil"/>
          <w:tr2bl w:val="nil"/>
        </w:tcBorders>
        <w:shd w:val="solid" w:color="C0C0C0" w:fill="FFFFFF"/>
      </w:tcPr>
    </w:tblStylePr>
    <w:tblStylePr w:type="lastRow">
      <w:tblPr/>
      <w:tcPr>
        <w:tcBorders>
          <w:top w:val="single" w:color="000000" w:sz="6" w:space="0"/>
          <w:tl2br w:val="nil"/>
          <w:tr2bl w:val="nil"/>
        </w:tcBorders>
      </w:tcPr>
    </w:tblStylePr>
    <w:tblStylePr w:type="band1Horz">
      <w:rPr>
        <w:color w:val="auto"/>
      </w:rPr>
      <w:tblPr/>
      <w:tcPr>
        <w:tcBorders>
          <w:tl2br w:val="nil"/>
          <w:tr2bl w:val="nil"/>
        </w:tcBorders>
        <w:shd w:val="solid" w:color="C0C0C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121">
    <w:name w:val="Table List 2"/>
    <w:basedOn w:val="12"/>
    <w:qFormat/>
    <w:uiPriority w:val="0"/>
    <w:pPr>
      <w:widowControl w:val="0"/>
      <w:jc w:val="both"/>
    </w:pPr>
    <w:tblPr>
      <w:tblBorders>
        <w:bottom w:val="single" w:color="808080" w:sz="12" w:space="0"/>
      </w:tblBorders>
    </w:tblPr>
    <w:tblStylePr w:type="firstRow">
      <w:rPr>
        <w:b/>
        <w:bCs/>
        <w:color w:val="FFFFFF"/>
      </w:rPr>
      <w:tblPr/>
      <w:tcPr>
        <w:tcBorders>
          <w:left w:val="single" w:color="000000" w:sz="6" w:space="0"/>
          <w:tl2br w:val="nil"/>
          <w:tr2bl w:val="nil"/>
        </w:tcBorders>
        <w:shd w:val="pct75" w:color="008080" w:fill="008000"/>
      </w:tcPr>
    </w:tblStylePr>
    <w:tblStylePr w:type="lastRow">
      <w:tblPr/>
      <w:tcPr>
        <w:tcBorders>
          <w:top w:val="single" w:color="000000" w:sz="6" w:space="0"/>
          <w:tl2br w:val="nil"/>
          <w:tr2bl w:val="nil"/>
        </w:tcBorders>
      </w:tcPr>
    </w:tblStylePr>
    <w:tblStylePr w:type="band1Horz">
      <w:rPr>
        <w:color w:val="auto"/>
      </w:rPr>
      <w:tblPr/>
      <w:tcPr>
        <w:tcBorders>
          <w:tl2br w:val="nil"/>
          <w:tr2bl w:val="nil"/>
        </w:tcBorders>
        <w:shd w:val="pct20" w:color="00FF0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122">
    <w:name w:val="Table List 3"/>
    <w:basedOn w:val="12"/>
    <w:qFormat/>
    <w:uiPriority w:val="0"/>
    <w:pPr>
      <w:widowControl w:val="0"/>
      <w:jc w:val="both"/>
    </w:pPr>
    <w:tblPr>
      <w:tblBorders>
        <w:top w:val="single" w:color="000000" w:sz="12" w:space="0"/>
        <w:bottom w:val="single" w:color="000000" w:sz="12" w:space="0"/>
        <w:insideH w:val="single" w:color="000000" w:sz="6" w:space="0"/>
      </w:tblBorders>
    </w:tblPr>
    <w:tcPr>
      <w:shd w:val="clear" w:color="auto" w:fill="auto"/>
    </w:tcPr>
    <w:tblStylePr w:type="firstRow">
      <w:rPr>
        <w:b/>
        <w:bCs/>
        <w:color w:val="000080"/>
      </w:rPr>
      <w:tblPr/>
      <w:tcPr>
        <w:tcBorders>
          <w:left w:val="single" w:color="000000" w:sz="12" w:space="0"/>
          <w:tl2br w:val="nil"/>
          <w:tr2bl w:val="nil"/>
        </w:tcBorders>
      </w:tcPr>
    </w:tblStylePr>
    <w:tblStylePr w:type="lastRow">
      <w:tblPr/>
      <w:tcPr>
        <w:tcBorders>
          <w:top w:val="single" w:color="000000" w:sz="12" w:space="0"/>
          <w:tl2br w:val="nil"/>
          <w:tr2bl w:val="nil"/>
        </w:tcBorders>
      </w:tcPr>
    </w:tblStylePr>
    <w:tblStylePr w:type="swCell">
      <w:rPr>
        <w:i/>
        <w:iCs/>
        <w:color w:val="000080"/>
      </w:rPr>
      <w:tblPr/>
      <w:tcPr>
        <w:tcBorders>
          <w:tl2br w:val="nil"/>
          <w:tr2bl w:val="nil"/>
        </w:tcBorders>
      </w:tcPr>
    </w:tblStylePr>
  </w:style>
  <w:style w:type="table" w:styleId="123">
    <w:name w:val="Table List 4"/>
    <w:basedOn w:val="1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Pr>
    <w:tcPr>
      <w:shd w:val="clear" w:color="auto" w:fill="auto"/>
    </w:tcPr>
    <w:tblStylePr w:type="firstRow">
      <w:rPr>
        <w:b/>
        <w:bCs/>
        <w:color w:val="FFFFFF"/>
      </w:rPr>
      <w:tblPr/>
      <w:tcPr>
        <w:tcBorders>
          <w:left w:val="single" w:color="000000" w:sz="12" w:space="0"/>
          <w:tl2br w:val="nil"/>
          <w:tr2bl w:val="nil"/>
        </w:tcBorders>
        <w:shd w:val="solid" w:color="808080" w:fill="FFFFFF"/>
      </w:tcPr>
    </w:tblStylePr>
  </w:style>
  <w:style w:type="table" w:styleId="124">
    <w:name w:val="Table List 5"/>
    <w:basedOn w:val="1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Pr>
    <w:tcPr>
      <w:shd w:val="clear" w:color="auto" w:fill="auto"/>
    </w:tcPr>
    <w:tblStylePr w:type="firstRow">
      <w:rPr>
        <w:b/>
        <w:bCs/>
      </w:rPr>
      <w:tblPr/>
      <w:tcPr>
        <w:tcBorders>
          <w:left w:val="single" w:color="000000" w:sz="12" w:space="0"/>
          <w:tl2br w:val="nil"/>
          <w:tr2bl w:val="nil"/>
        </w:tcBorders>
      </w:tcPr>
    </w:tblStylePr>
    <w:tblStylePr w:type="firstCol">
      <w:rPr>
        <w:b/>
        <w:bCs/>
      </w:rPr>
      <w:tblPr/>
      <w:tcPr>
        <w:tcBorders>
          <w:tl2br w:val="nil"/>
          <w:tr2bl w:val="nil"/>
        </w:tcBorders>
      </w:tcPr>
    </w:tblStylePr>
  </w:style>
  <w:style w:type="table" w:styleId="125">
    <w:name w:val="Table List 6"/>
    <w:basedOn w:val="12"/>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Pr>
    <w:tcPr>
      <w:shd w:val="pct50" w:color="000000" w:fill="FFFFFF"/>
    </w:tcPr>
    <w:tblStylePr w:type="firstRow">
      <w:rPr>
        <w:b/>
        <w:bCs/>
      </w:rPr>
      <w:tblPr/>
      <w:tcPr>
        <w:tcBorders>
          <w:left w:val="single" w:color="000000" w:sz="12" w:space="0"/>
          <w:tl2br w:val="nil"/>
          <w:tr2bl w:val="nil"/>
        </w:tcBorders>
      </w:tcPr>
    </w:tblStylePr>
    <w:tblStylePr w:type="firstCol">
      <w:rPr>
        <w:b/>
        <w:bCs/>
      </w:rPr>
      <w:tblPr/>
      <w:tcPr>
        <w:tcBorders>
          <w:right w:val="single" w:color="000000" w:sz="12" w:space="0"/>
          <w:tl2br w:val="nil"/>
          <w:tr2bl w:val="nil"/>
        </w:tcBorders>
      </w:tcPr>
    </w:tblStylePr>
    <w:tblStylePr w:type="band1Horz">
      <w:tblPr/>
      <w:tcPr>
        <w:tcBorders>
          <w:tl2br w:val="nil"/>
          <w:tr2bl w:val="nil"/>
        </w:tcBorders>
        <w:shd w:val="pct25" w:color="000000" w:fill="FFFFFF"/>
      </w:tcPr>
    </w:tblStylePr>
    <w:tblStylePr w:type="nwCell">
      <w:tblPr/>
      <w:tcPr>
        <w:tcBorders>
          <w:tl2br w:val="single" w:color="000000" w:sz="6" w:space="0"/>
          <w:tr2bl w:val="nil"/>
        </w:tcBorders>
      </w:tcPr>
    </w:tblStylePr>
  </w:style>
  <w:style w:type="table" w:styleId="126">
    <w:name w:val="Table List 7"/>
    <w:basedOn w:val="12"/>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Pr>
    <w:tblStylePr w:type="firstRow">
      <w:rPr>
        <w:b/>
        <w:bCs/>
      </w:rPr>
      <w:tblPr/>
      <w:tcPr>
        <w:tcBorders>
          <w:left w:val="single" w:color="008000" w:sz="12" w:space="0"/>
          <w:tl2br w:val="nil"/>
          <w:tr2bl w:val="nil"/>
        </w:tcBorders>
        <w:shd w:val="solid" w:color="C0C0C0" w:fill="FFFFFF"/>
      </w:tcPr>
    </w:tblStylePr>
    <w:tblStylePr w:type="lastRow">
      <w:rPr>
        <w:b/>
        <w:bCs/>
      </w:rPr>
      <w:tblPr/>
      <w:tcPr>
        <w:tcBorders>
          <w:top w:val="single" w:color="008000" w:sz="12"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0" w:color="000000" w:fill="FFFFFF"/>
      </w:tcPr>
    </w:tblStylePr>
    <w:tblStylePr w:type="band2Horz">
      <w:tblPr/>
      <w:tcPr>
        <w:tcBorders>
          <w:tl2br w:val="nil"/>
          <w:tr2bl w:val="nil"/>
        </w:tcBorders>
        <w:shd w:val="pct25" w:color="FFFF00" w:fill="FFFFFF"/>
      </w:tcPr>
    </w:tblStylePr>
  </w:style>
  <w:style w:type="table" w:styleId="127">
    <w:name w:val="Table List 8"/>
    <w:basedOn w:val="12"/>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Pr>
    <w:tblStylePr w:type="firstRow">
      <w:rPr>
        <w:b/>
        <w:bCs/>
        <w:i/>
        <w:iCs/>
      </w:rPr>
      <w:tblPr/>
      <w:tcPr>
        <w:tcBorders>
          <w:left w:val="single" w:color="000000" w:sz="6" w:space="0"/>
          <w:tl2br w:val="nil"/>
          <w:tr2bl w:val="nil"/>
        </w:tcBorders>
        <w:shd w:val="solid" w:color="FFFF00" w:fill="FFFFFF"/>
      </w:tcPr>
    </w:tblStylePr>
    <w:tblStylePr w:type="lastRow">
      <w:rPr>
        <w:b/>
        <w:bCs/>
      </w:rPr>
      <w:tblPr/>
      <w:tcPr>
        <w:tcBorders>
          <w:top w:val="single" w:color="000000" w:sz="6" w:space="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5" w:color="FFFF00" w:fill="FFFFFF"/>
      </w:tcPr>
    </w:tblStylePr>
    <w:tblStylePr w:type="band2Horz">
      <w:tblPr/>
      <w:tcPr>
        <w:tcBorders>
          <w:tl2br w:val="nil"/>
          <w:tr2bl w:val="nil"/>
        </w:tcBorders>
        <w:shd w:val="pct50" w:color="FF0000" w:fill="FFFFFF"/>
      </w:tcPr>
    </w:tblStylePr>
    <w:tblStylePr w:type="nwCell">
      <w:tblPr/>
      <w:tcPr>
        <w:tcBorders>
          <w:tl2br w:val="single" w:color="auto" w:sz="6" w:space="0"/>
          <w:tr2bl w:val="nil"/>
        </w:tcBorders>
      </w:tcPr>
    </w:tblStylePr>
  </w:style>
  <w:style w:type="paragraph" w:styleId="128">
    <w:name w:val="table of authorities"/>
    <w:basedOn w:val="1"/>
    <w:next w:val="1"/>
    <w:qFormat/>
    <w:uiPriority w:val="0"/>
    <w:pPr>
      <w:ind w:left="420" w:leftChars="200"/>
    </w:pPr>
  </w:style>
  <w:style w:type="paragraph" w:styleId="129">
    <w:name w:val="table of figures"/>
    <w:basedOn w:val="1"/>
    <w:next w:val="1"/>
    <w:qFormat/>
    <w:uiPriority w:val="0"/>
    <w:pPr>
      <w:ind w:leftChars="200" w:hanging="200" w:hangingChars="200"/>
    </w:pPr>
  </w:style>
  <w:style w:type="table" w:styleId="130">
    <w:name w:val="Table Professional"/>
    <w:basedOn w:val="1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l2br w:val="nil"/>
          <w:tr2bl w:val="nil"/>
        </w:tcBorders>
        <w:shd w:val="solid" w:color="000000" w:fill="FFFFFF"/>
      </w:tcPr>
    </w:tblStylePr>
  </w:style>
  <w:style w:type="table" w:styleId="131">
    <w:name w:val="Table Simple 1"/>
    <w:basedOn w:val="12"/>
    <w:qFormat/>
    <w:uiPriority w:val="0"/>
    <w:pPr>
      <w:widowControl w:val="0"/>
      <w:jc w:val="both"/>
    </w:pPr>
    <w:tblPr>
      <w:tblBorders>
        <w:top w:val="single" w:color="008000" w:sz="12" w:space="0"/>
        <w:bottom w:val="single" w:color="008000" w:sz="12" w:space="0"/>
      </w:tblBorders>
    </w:tblPr>
    <w:tcPr>
      <w:shd w:val="clear" w:color="auto" w:fill="auto"/>
    </w:tcPr>
    <w:tblStylePr w:type="firstRow">
      <w:tblPr/>
      <w:tcPr>
        <w:tcBorders>
          <w:left w:val="single" w:color="008000" w:sz="6" w:space="0"/>
          <w:tl2br w:val="nil"/>
          <w:tr2bl w:val="nil"/>
        </w:tcBorders>
      </w:tcPr>
    </w:tblStylePr>
    <w:tblStylePr w:type="lastRow">
      <w:tblPr/>
      <w:tcPr>
        <w:tcBorders>
          <w:top w:val="single" w:color="008000" w:sz="6" w:space="0"/>
          <w:tl2br w:val="nil"/>
          <w:tr2bl w:val="nil"/>
        </w:tcBorders>
      </w:tcPr>
    </w:tblStylePr>
  </w:style>
  <w:style w:type="table" w:styleId="132">
    <w:name w:val="Table Simple 2"/>
    <w:basedOn w:val="12"/>
    <w:qFormat/>
    <w:uiPriority w:val="0"/>
    <w:pPr>
      <w:widowControl w:val="0"/>
      <w:jc w:val="both"/>
    </w:pPr>
    <w:tblPr/>
    <w:tblStylePr w:type="firstRow">
      <w:rPr>
        <w:b/>
        <w:bCs/>
      </w:rPr>
      <w:tblPr/>
      <w:tcPr>
        <w:tcBorders>
          <w:left w:val="single" w:color="000000" w:sz="12" w:space="0"/>
          <w:tl2br w:val="nil"/>
          <w:tr2bl w:val="nil"/>
        </w:tcBorders>
      </w:tcPr>
    </w:tblStylePr>
    <w:tblStylePr w:type="lastRow">
      <w:rPr>
        <w:b/>
        <w:bCs/>
        <w:color w:val="auto"/>
      </w:rPr>
      <w:tblPr/>
      <w:tcPr>
        <w:tcBorders>
          <w:top w:val="single" w:color="000000" w:sz="6" w:space="0"/>
          <w:tl2br w:val="nil"/>
          <w:tr2bl w:val="nil"/>
        </w:tcBorders>
      </w:tcPr>
    </w:tblStylePr>
    <w:tblStylePr w:type="firstCol">
      <w:rPr>
        <w:b/>
        <w:bCs/>
      </w:rPr>
      <w:tblPr/>
      <w:tcPr>
        <w:tcBorders>
          <w:right w:val="single" w:color="000000" w:sz="12" w:space="0"/>
          <w:tl2br w:val="nil"/>
          <w:tr2bl w:val="nil"/>
        </w:tcBorders>
      </w:tcPr>
    </w:tblStylePr>
    <w:tblStylePr w:type="lastCol">
      <w:rPr>
        <w:b/>
        <w:bCs/>
      </w:rPr>
      <w:tblPr/>
      <w:tcPr>
        <w:tcBorders>
          <w:bottom w:val="single" w:color="000000" w:sz="6" w:space="0"/>
          <w:tl2br w:val="nil"/>
          <w:tr2bl w:val="nil"/>
        </w:tcBorders>
      </w:tcPr>
    </w:tblStylePr>
    <w:tblStylePr w:type="neCell">
      <w:rPr>
        <w:b/>
        <w:bCs/>
      </w:rPr>
      <w:tblPr/>
      <w:tcPr>
        <w:tcBorders>
          <w:bottom w:val="nil"/>
          <w:tl2br w:val="nil"/>
          <w:tr2bl w:val="nil"/>
        </w:tcBorders>
      </w:tcPr>
    </w:tblStylePr>
    <w:tblStylePr w:type="swCell">
      <w:rPr>
        <w:b/>
        <w:bCs/>
      </w:rPr>
      <w:tblPr/>
      <w:tcPr>
        <w:tcBorders>
          <w:top w:val="nil"/>
          <w:tl2br w:val="nil"/>
          <w:tr2bl w:val="nil"/>
        </w:tcBorders>
      </w:tcPr>
    </w:tblStylePr>
  </w:style>
  <w:style w:type="table" w:styleId="133">
    <w:name w:val="Table Simple 3"/>
    <w:basedOn w:val="12"/>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Pr>
    <w:tcPr>
      <w:shd w:val="clear" w:color="auto" w:fill="auto"/>
    </w:tcPr>
    <w:tblStylePr w:type="firstRow">
      <w:rPr>
        <w:b/>
        <w:bCs/>
        <w:color w:val="FFFFFF"/>
      </w:rPr>
      <w:tblPr/>
      <w:tcPr>
        <w:tcBorders>
          <w:tl2br w:val="nil"/>
          <w:tr2bl w:val="nil"/>
        </w:tcBorders>
        <w:shd w:val="solid" w:color="000000" w:fill="FFFFFF"/>
      </w:tcPr>
    </w:tblStylePr>
  </w:style>
  <w:style w:type="table" w:styleId="134">
    <w:name w:val="Table Subtle 1"/>
    <w:basedOn w:val="12"/>
    <w:qFormat/>
    <w:uiPriority w:val="0"/>
    <w:pPr>
      <w:widowControl w:val="0"/>
      <w:jc w:val="both"/>
    </w:pPr>
    <w:tblPr>
      <w:tblStyleRowBandSize w:val="1"/>
    </w:tblPr>
    <w:tblStylePr w:type="firstRow">
      <w:tblPr/>
      <w:tcPr>
        <w:tcBorders>
          <w:top w:val="single" w:color="000000" w:sz="6" w:space="0"/>
          <w:left w:val="single" w:color="000000" w:sz="12" w:space="0"/>
          <w:tl2br w:val="nil"/>
          <w:tr2bl w:val="nil"/>
        </w:tcBorders>
      </w:tcPr>
    </w:tblStylePr>
    <w:tblStylePr w:type="lastRow">
      <w:tblPr/>
      <w:tcPr>
        <w:tcBorders>
          <w:top w:val="single" w:color="000000" w:sz="12" w:space="0"/>
          <w:tl2br w:val="nil"/>
          <w:tr2bl w:val="nil"/>
        </w:tcBorders>
        <w:shd w:val="pct25" w:color="800080" w:fill="FFFFFF"/>
      </w:tcPr>
    </w:tblStylePr>
    <w:tblStylePr w:type="firstCol">
      <w:tblPr/>
      <w:tcPr>
        <w:tcBorders>
          <w:right w:val="single" w:color="000000" w:sz="12" w:space="0"/>
          <w:tl2br w:val="nil"/>
          <w:tr2bl w:val="nil"/>
        </w:tcBorders>
      </w:tcPr>
    </w:tblStylePr>
    <w:tblStylePr w:type="lastCol">
      <w:tblPr/>
      <w:tcPr>
        <w:tcBorders>
          <w:bottom w:val="single" w:color="000000" w:sz="12" w:space="0"/>
          <w:tl2br w:val="nil"/>
          <w:tr2bl w:val="nil"/>
        </w:tcBorders>
      </w:tcPr>
    </w:tblStylePr>
    <w:tblStylePr w:type="band1Horz">
      <w:tblPr/>
      <w:tcPr>
        <w:tcBorders>
          <w:left w:val="single" w:color="000000" w:sz="6" w:space="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135">
    <w:name w:val="Table Subtle 2"/>
    <w:basedOn w:val="12"/>
    <w:qFormat/>
    <w:uiPriority w:val="0"/>
    <w:pPr>
      <w:widowControl w:val="0"/>
      <w:jc w:val="both"/>
    </w:pPr>
    <w:tblPr>
      <w:tblBorders>
        <w:left w:val="single" w:color="000000" w:sz="6" w:space="0"/>
        <w:right w:val="single" w:color="000000" w:sz="6" w:space="0"/>
      </w:tblBorders>
    </w:tblPr>
    <w:tblStylePr w:type="firstRow">
      <w:tblPr/>
      <w:tcPr>
        <w:tcBorders>
          <w:left w:val="single" w:color="000000" w:sz="12" w:space="0"/>
          <w:tl2br w:val="nil"/>
          <w:tr2bl w:val="nil"/>
        </w:tcBorders>
      </w:tcPr>
    </w:tblStylePr>
    <w:tblStylePr w:type="lastRow">
      <w:tblPr/>
      <w:tcPr>
        <w:tcBorders>
          <w:top w:val="single" w:color="000000" w:sz="12" w:space="0"/>
          <w:tl2br w:val="nil"/>
          <w:tr2bl w:val="nil"/>
        </w:tcBorders>
      </w:tcPr>
    </w:tblStylePr>
    <w:tblStylePr w:type="firstCol">
      <w:tblPr/>
      <w:tcPr>
        <w:tcBorders>
          <w:right w:val="single" w:color="000000" w:sz="12" w:space="0"/>
          <w:tl2br w:val="nil"/>
          <w:tr2bl w:val="nil"/>
        </w:tcBorders>
        <w:shd w:val="pct25" w:color="008000" w:fill="FFFFFF"/>
      </w:tcPr>
    </w:tblStylePr>
    <w:tblStylePr w:type="lastCol">
      <w:tblPr/>
      <w:tcPr>
        <w:tcBorders>
          <w:bottom w:val="single" w:color="000000" w:sz="12" w:space="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136">
    <w:name w:val="Table Theme"/>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137">
    <w:name w:val="Table Web 1"/>
    <w:basedOn w:val="12"/>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
    <w:trPr>
      <w:tblCellSpacing w:w="20" w:type="dxa"/>
    </w:trPr>
    <w:tcPr>
      <w:shd w:val="clear" w:color="auto" w:fill="auto"/>
    </w:tcPr>
    <w:tblStylePr w:type="firstRow">
      <w:rPr>
        <w:color w:val="auto"/>
      </w:rPr>
      <w:tblPr/>
      <w:tcPr>
        <w:tcBorders>
          <w:tl2br w:val="nil"/>
          <w:tr2bl w:val="nil"/>
        </w:tcBorders>
      </w:tcPr>
    </w:tblStylePr>
  </w:style>
  <w:style w:type="table" w:styleId="138">
    <w:name w:val="Table Web 2"/>
    <w:basedOn w:val="12"/>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Pr>
    <w:trPr>
      <w:tblCellSpacing w:w="20" w:type="dxa"/>
    </w:trPr>
    <w:tcPr>
      <w:shd w:val="clear" w:color="auto" w:fill="auto"/>
    </w:tcPr>
    <w:tblStylePr w:type="firstRow">
      <w:rPr>
        <w:color w:val="auto"/>
      </w:rPr>
      <w:tblPr/>
      <w:tcPr>
        <w:tcBorders>
          <w:tl2br w:val="nil"/>
          <w:tr2bl w:val="nil"/>
        </w:tcBorders>
      </w:tcPr>
    </w:tblStylePr>
  </w:style>
  <w:style w:type="table" w:styleId="139">
    <w:name w:val="Table Web 3"/>
    <w:basedOn w:val="12"/>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Pr>
    <w:trPr>
      <w:tblCellSpacing w:w="20" w:type="dxa"/>
    </w:trPr>
    <w:tcPr>
      <w:shd w:val="clear" w:color="auto" w:fill="auto"/>
    </w:tcPr>
    <w:tblStylePr w:type="firstRow">
      <w:rPr>
        <w:color w:val="auto"/>
      </w:rPr>
      <w:tblPr/>
      <w:tcPr>
        <w:tcBorders>
          <w:tl2br w:val="nil"/>
          <w:tr2bl w:val="nil"/>
        </w:tcBorders>
      </w:tcPr>
    </w:tblStylePr>
  </w:style>
  <w:style w:type="paragraph" w:styleId="140">
    <w:name w:val="Title"/>
    <w:basedOn w:val="1"/>
    <w:qFormat/>
    <w:uiPriority w:val="0"/>
    <w:pPr>
      <w:spacing w:before="240" w:after="60"/>
      <w:jc w:val="center"/>
      <w:outlineLvl w:val="0"/>
    </w:pPr>
    <w:rPr>
      <w:rFonts w:ascii="Arial" w:hAnsi="Arial" w:cs="Arial"/>
      <w:b/>
      <w:bCs/>
      <w:sz w:val="32"/>
      <w:szCs w:val="32"/>
    </w:rPr>
  </w:style>
  <w:style w:type="paragraph" w:styleId="141">
    <w:name w:val="toa heading"/>
    <w:basedOn w:val="1"/>
    <w:next w:val="1"/>
    <w:qFormat/>
    <w:uiPriority w:val="0"/>
    <w:pPr>
      <w:spacing w:before="120"/>
    </w:pPr>
    <w:rPr>
      <w:rFonts w:ascii="Arial" w:hAnsi="Arial" w:cs="Arial"/>
      <w:sz w:val="24"/>
      <w:szCs w:val="24"/>
    </w:rPr>
  </w:style>
  <w:style w:type="paragraph" w:styleId="142">
    <w:name w:val="toc 1"/>
    <w:basedOn w:val="1"/>
    <w:next w:val="1"/>
    <w:qFormat/>
    <w:uiPriority w:val="0"/>
  </w:style>
  <w:style w:type="paragraph" w:styleId="143">
    <w:name w:val="toc 2"/>
    <w:basedOn w:val="1"/>
    <w:next w:val="1"/>
    <w:qFormat/>
    <w:uiPriority w:val="0"/>
    <w:pPr>
      <w:ind w:left="420" w:leftChars="200"/>
    </w:pPr>
  </w:style>
  <w:style w:type="paragraph" w:styleId="144">
    <w:name w:val="toc 3"/>
    <w:basedOn w:val="1"/>
    <w:next w:val="1"/>
    <w:qFormat/>
    <w:uiPriority w:val="0"/>
    <w:pPr>
      <w:ind w:left="840" w:leftChars="400"/>
    </w:pPr>
  </w:style>
  <w:style w:type="paragraph" w:styleId="145">
    <w:name w:val="toc 4"/>
    <w:basedOn w:val="1"/>
    <w:next w:val="1"/>
    <w:qFormat/>
    <w:uiPriority w:val="0"/>
    <w:pPr>
      <w:ind w:left="1260" w:leftChars="600"/>
    </w:pPr>
  </w:style>
  <w:style w:type="paragraph" w:styleId="146">
    <w:name w:val="toc 5"/>
    <w:basedOn w:val="1"/>
    <w:next w:val="1"/>
    <w:qFormat/>
    <w:uiPriority w:val="0"/>
    <w:pPr>
      <w:ind w:left="1680" w:leftChars="800"/>
    </w:pPr>
  </w:style>
  <w:style w:type="paragraph" w:styleId="147">
    <w:name w:val="toc 6"/>
    <w:basedOn w:val="1"/>
    <w:next w:val="1"/>
    <w:qFormat/>
    <w:uiPriority w:val="0"/>
    <w:pPr>
      <w:ind w:left="2100" w:leftChars="1000"/>
    </w:pPr>
  </w:style>
  <w:style w:type="paragraph" w:styleId="148">
    <w:name w:val="toc 7"/>
    <w:basedOn w:val="1"/>
    <w:next w:val="1"/>
    <w:qFormat/>
    <w:uiPriority w:val="0"/>
    <w:pPr>
      <w:ind w:left="2520" w:leftChars="1200"/>
    </w:pPr>
  </w:style>
  <w:style w:type="paragraph" w:styleId="149">
    <w:name w:val="toc 8"/>
    <w:basedOn w:val="1"/>
    <w:next w:val="1"/>
    <w:qFormat/>
    <w:uiPriority w:val="0"/>
    <w:pPr>
      <w:ind w:left="2940" w:leftChars="1400"/>
    </w:pPr>
  </w:style>
  <w:style w:type="paragraph" w:styleId="150">
    <w:name w:val="toc 9"/>
    <w:basedOn w:val="1"/>
    <w:next w:val="1"/>
    <w:qFormat/>
    <w:uiPriority w:val="0"/>
    <w:pPr>
      <w:ind w:left="3360" w:leftChars="1600"/>
    </w:pPr>
  </w:style>
  <w:style w:type="table" w:styleId="151">
    <w:name w:val="Light Shading"/>
    <w:basedOn w:val="12"/>
    <w:qFormat/>
    <w:uiPriority w:val="60"/>
    <w:rPr>
      <w:color w:val="000000"/>
    </w:rPr>
    <w:tblPr>
      <w:tblBorders>
        <w:top w:val="single" w:color="000000" w:sz="8" w:space="0"/>
        <w:bottom w:val="single" w:color="000000" w:sz="8" w:space="0"/>
      </w:tblBorders>
    </w:tblPr>
    <w:tblStylePr w:type="firstRow">
      <w:pPr>
        <w:spacing w:before="0" w:after="0" w:line="240" w:lineRule="auto"/>
      </w:pPr>
      <w:rPr>
        <w:b/>
        <w:bCs/>
      </w:rPr>
      <w:tblPr/>
      <w:tcPr>
        <w:tcBorders>
          <w:top w:val="single" w:color="000000" w:sz="8" w:space="0"/>
          <w:left w:val="single" w:color="000000" w:sz="8" w:space="0"/>
          <w:bottom w:val="nil"/>
          <w:right w:val="nil"/>
          <w:insideH w:val="nil"/>
          <w:insideV w:val="nil"/>
        </w:tcBorders>
      </w:tcPr>
    </w:tblStylePr>
    <w:tblStylePr w:type="lastRow">
      <w:pPr>
        <w:spacing w:before="0" w:after="0" w:line="240" w:lineRule="auto"/>
      </w:pPr>
      <w:rPr>
        <w:b/>
        <w:bCs/>
      </w:rPr>
      <w:tblPr/>
      <w:tcPr>
        <w:tcBorders>
          <w:top w:val="single" w:color="000000" w:sz="8" w:space="0"/>
          <w:left w:val="single" w:color="000000" w:sz="8" w:space="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C0C0C0"/>
      </w:tcPr>
    </w:tblStylePr>
    <w:tblStylePr w:type="band1Horz">
      <w:tblPr/>
      <w:tcPr>
        <w:tcBorders>
          <w:bottom w:val="nil"/>
          <w:right w:val="nil"/>
          <w:insideH w:val="nil"/>
          <w:insideV w:val="nil"/>
        </w:tcBorders>
        <w:shd w:val="clear" w:color="auto" w:fill="C0C0C0"/>
      </w:tcPr>
    </w:tblStylePr>
  </w:style>
  <w:style w:type="table" w:styleId="152">
    <w:name w:val="Light Shading Accent 1"/>
    <w:basedOn w:val="12"/>
    <w:qFormat/>
    <w:uiPriority w:val="60"/>
    <w:rPr>
      <w:color w:val="365F91"/>
    </w:rPr>
    <w:tblPr>
      <w:tblBorders>
        <w:top w:val="single" w:color="4F81BD" w:sz="8" w:space="0"/>
        <w:bottom w:val="single" w:color="4F81BD" w:sz="8" w:space="0"/>
      </w:tblBorders>
    </w:tblPr>
    <w:tblStylePr w:type="firstRow">
      <w:pPr>
        <w:spacing w:before="0" w:after="0" w:line="240" w:lineRule="auto"/>
      </w:pPr>
      <w:rPr>
        <w:b/>
        <w:bCs/>
      </w:rPr>
      <w:tblPr/>
      <w:tcPr>
        <w:tcBorders>
          <w:top w:val="single" w:color="4F81BD" w:sz="8" w:space="0"/>
          <w:left w:val="single" w:color="4F81BD" w:sz="8" w:space="0"/>
          <w:bottom w:val="nil"/>
          <w:right w:val="nil"/>
          <w:insideH w:val="nil"/>
          <w:insideV w:val="nil"/>
        </w:tcBorders>
      </w:tcPr>
    </w:tblStylePr>
    <w:tblStylePr w:type="lastRow">
      <w:pPr>
        <w:spacing w:before="0" w:after="0" w:line="240" w:lineRule="auto"/>
      </w:pPr>
      <w:rPr>
        <w:b/>
        <w:bCs/>
      </w:rPr>
      <w:tblPr/>
      <w:tcPr>
        <w:tcBorders>
          <w:top w:val="single" w:color="4F81BD" w:sz="8" w:space="0"/>
          <w:left w:val="single" w:color="4F81BD" w:sz="8" w:space="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D3DFEE"/>
      </w:tcPr>
    </w:tblStylePr>
    <w:tblStylePr w:type="band1Horz">
      <w:tblPr/>
      <w:tcPr>
        <w:tcBorders>
          <w:bottom w:val="nil"/>
          <w:right w:val="nil"/>
          <w:insideH w:val="nil"/>
          <w:insideV w:val="nil"/>
        </w:tcBorders>
        <w:shd w:val="clear" w:color="auto" w:fill="D3DFEE"/>
      </w:tcPr>
    </w:tblStylePr>
  </w:style>
  <w:style w:type="table" w:styleId="153">
    <w:name w:val="Light Shading Accent 2"/>
    <w:basedOn w:val="12"/>
    <w:qFormat/>
    <w:uiPriority w:val="60"/>
    <w:rPr>
      <w:color w:val="943634"/>
    </w:rPr>
    <w:tblPr>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single" w:color="C0504D" w:sz="8" w:space="0"/>
          <w:bottom w:val="nil"/>
          <w:right w:val="nil"/>
          <w:insideH w:val="nil"/>
          <w:insideV w:val="nil"/>
        </w:tcBorders>
      </w:tcPr>
    </w:tblStylePr>
    <w:tblStylePr w:type="lastRow">
      <w:pPr>
        <w:spacing w:before="0" w:after="0" w:line="240" w:lineRule="auto"/>
      </w:pPr>
      <w:rPr>
        <w:b/>
        <w:bCs/>
      </w:rPr>
      <w:tblPr/>
      <w:tcPr>
        <w:tcBorders>
          <w:top w:val="single" w:color="C0504D" w:sz="8" w:space="0"/>
          <w:left w:val="single" w:color="C0504D" w:sz="8" w:space="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EFD3D2"/>
      </w:tcPr>
    </w:tblStylePr>
    <w:tblStylePr w:type="band1Horz">
      <w:tblPr/>
      <w:tcPr>
        <w:tcBorders>
          <w:bottom w:val="nil"/>
          <w:right w:val="nil"/>
          <w:insideH w:val="nil"/>
          <w:insideV w:val="nil"/>
        </w:tcBorders>
        <w:shd w:val="clear" w:color="auto" w:fill="EFD3D2"/>
      </w:tcPr>
    </w:tblStylePr>
  </w:style>
  <w:style w:type="table" w:styleId="154">
    <w:name w:val="Light Shading Accent 3"/>
    <w:basedOn w:val="12"/>
    <w:qFormat/>
    <w:uiPriority w:val="60"/>
    <w:rPr>
      <w:color w:val="76923C"/>
    </w:rPr>
    <w:tblPr>
      <w:tblBorders>
        <w:top w:val="single" w:color="9BBB59" w:sz="8" w:space="0"/>
        <w:bottom w:val="single" w:color="9BBB59" w:sz="8" w:space="0"/>
      </w:tblBorders>
    </w:tblPr>
    <w:tblStylePr w:type="firstRow">
      <w:pPr>
        <w:spacing w:before="0" w:after="0" w:line="240" w:lineRule="auto"/>
      </w:pPr>
      <w:rPr>
        <w:b/>
        <w:bCs/>
      </w:rPr>
      <w:tblPr/>
      <w:tcPr>
        <w:tcBorders>
          <w:top w:val="single" w:color="9BBB59" w:sz="8" w:space="0"/>
          <w:left w:val="single" w:color="9BBB59" w:sz="8" w:space="0"/>
          <w:bottom w:val="nil"/>
          <w:right w:val="nil"/>
          <w:insideH w:val="nil"/>
          <w:insideV w:val="nil"/>
        </w:tcBorders>
      </w:tcPr>
    </w:tblStylePr>
    <w:tblStylePr w:type="lastRow">
      <w:pPr>
        <w:spacing w:before="0" w:after="0" w:line="240" w:lineRule="auto"/>
      </w:pPr>
      <w:rPr>
        <w:b/>
        <w:bCs/>
      </w:rPr>
      <w:tblPr/>
      <w:tcPr>
        <w:tcBorders>
          <w:top w:val="single" w:color="9BBB59" w:sz="8" w:space="0"/>
          <w:left w:val="single" w:color="9BBB59" w:sz="8" w:space="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E6EED5"/>
      </w:tcPr>
    </w:tblStylePr>
    <w:tblStylePr w:type="band1Horz">
      <w:tblPr/>
      <w:tcPr>
        <w:tcBorders>
          <w:bottom w:val="nil"/>
          <w:right w:val="nil"/>
          <w:insideH w:val="nil"/>
          <w:insideV w:val="nil"/>
        </w:tcBorders>
        <w:shd w:val="clear" w:color="auto" w:fill="E6EED5"/>
      </w:tcPr>
    </w:tblStylePr>
  </w:style>
  <w:style w:type="table" w:styleId="155">
    <w:name w:val="Light Shading Accent 4"/>
    <w:basedOn w:val="12"/>
    <w:qFormat/>
    <w:uiPriority w:val="60"/>
    <w:rPr>
      <w:color w:val="5F497A"/>
    </w:rPr>
    <w:tblPr>
      <w:tblBorders>
        <w:top w:val="single" w:color="8064A2" w:sz="8" w:space="0"/>
        <w:bottom w:val="single" w:color="8064A2" w:sz="8" w:space="0"/>
      </w:tblBorders>
    </w:tblPr>
    <w:tblStylePr w:type="firstRow">
      <w:pPr>
        <w:spacing w:before="0" w:after="0" w:line="240" w:lineRule="auto"/>
      </w:pPr>
      <w:rPr>
        <w:b/>
        <w:bCs/>
      </w:rPr>
      <w:tblPr/>
      <w:tcPr>
        <w:tcBorders>
          <w:top w:val="single" w:color="8064A2" w:sz="8" w:space="0"/>
          <w:left w:val="single" w:color="8064A2" w:sz="8" w:space="0"/>
          <w:bottom w:val="nil"/>
          <w:right w:val="nil"/>
          <w:insideH w:val="nil"/>
          <w:insideV w:val="nil"/>
        </w:tcBorders>
      </w:tcPr>
    </w:tblStylePr>
    <w:tblStylePr w:type="lastRow">
      <w:pPr>
        <w:spacing w:before="0" w:after="0" w:line="240" w:lineRule="auto"/>
      </w:pPr>
      <w:rPr>
        <w:b/>
        <w:bCs/>
      </w:rPr>
      <w:tblPr/>
      <w:tcPr>
        <w:tcBorders>
          <w:top w:val="single" w:color="8064A2" w:sz="8" w:space="0"/>
          <w:left w:val="single" w:color="8064A2" w:sz="8" w:space="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DFD8E8"/>
      </w:tcPr>
    </w:tblStylePr>
    <w:tblStylePr w:type="band1Horz">
      <w:tblPr/>
      <w:tcPr>
        <w:tcBorders>
          <w:bottom w:val="nil"/>
          <w:right w:val="nil"/>
          <w:insideH w:val="nil"/>
          <w:insideV w:val="nil"/>
        </w:tcBorders>
        <w:shd w:val="clear" w:color="auto" w:fill="DFD8E8"/>
      </w:tcPr>
    </w:tblStylePr>
  </w:style>
  <w:style w:type="table" w:styleId="156">
    <w:name w:val="Light Shading Accent 5"/>
    <w:basedOn w:val="12"/>
    <w:qFormat/>
    <w:uiPriority w:val="60"/>
    <w:rPr>
      <w:color w:val="31849B"/>
    </w:rPr>
    <w:tblPr>
      <w:tblBorders>
        <w:top w:val="single" w:color="4BACC6" w:sz="8" w:space="0"/>
        <w:bottom w:val="single" w:color="4BACC6" w:sz="8" w:space="0"/>
      </w:tblBorders>
    </w:tblPr>
    <w:tblStylePr w:type="firstRow">
      <w:pPr>
        <w:spacing w:before="0" w:after="0" w:line="240" w:lineRule="auto"/>
      </w:pPr>
      <w:rPr>
        <w:b/>
        <w:bCs/>
      </w:rPr>
      <w:tblPr/>
      <w:tcPr>
        <w:tcBorders>
          <w:top w:val="single" w:color="4BACC6" w:sz="8" w:space="0"/>
          <w:left w:val="single" w:color="4BACC6" w:sz="8" w:space="0"/>
          <w:bottom w:val="nil"/>
          <w:right w:val="nil"/>
          <w:insideH w:val="nil"/>
          <w:insideV w:val="nil"/>
        </w:tcBorders>
      </w:tcPr>
    </w:tblStylePr>
    <w:tblStylePr w:type="lastRow">
      <w:pPr>
        <w:spacing w:before="0" w:after="0" w:line="240" w:lineRule="auto"/>
      </w:pPr>
      <w:rPr>
        <w:b/>
        <w:bCs/>
      </w:rPr>
      <w:tblPr/>
      <w:tcPr>
        <w:tcBorders>
          <w:top w:val="single" w:color="4BACC6" w:sz="8" w:space="0"/>
          <w:left w:val="single" w:color="4BACC6" w:sz="8" w:space="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D2EAF1"/>
      </w:tcPr>
    </w:tblStylePr>
    <w:tblStylePr w:type="band1Horz">
      <w:tblPr/>
      <w:tcPr>
        <w:tcBorders>
          <w:bottom w:val="nil"/>
          <w:right w:val="nil"/>
          <w:insideH w:val="nil"/>
          <w:insideV w:val="nil"/>
        </w:tcBorders>
        <w:shd w:val="clear" w:color="auto" w:fill="D2EAF1"/>
      </w:tcPr>
    </w:tblStylePr>
  </w:style>
  <w:style w:type="table" w:styleId="157">
    <w:name w:val="Light Shading Accent 6"/>
    <w:basedOn w:val="12"/>
    <w:qFormat/>
    <w:uiPriority w:val="60"/>
    <w:rPr>
      <w:color w:val="E36C0A"/>
    </w:rPr>
    <w:tblPr>
      <w:tblBorders>
        <w:top w:val="single" w:color="F79646" w:sz="8" w:space="0"/>
        <w:bottom w:val="single" w:color="F79646" w:sz="8" w:space="0"/>
      </w:tblBorders>
    </w:tblPr>
    <w:tblStylePr w:type="firstRow">
      <w:pPr>
        <w:spacing w:before="0" w:after="0" w:line="240" w:lineRule="auto"/>
      </w:pPr>
      <w:rPr>
        <w:b/>
        <w:bCs/>
      </w:rPr>
      <w:tblPr/>
      <w:tcPr>
        <w:tcBorders>
          <w:top w:val="single" w:color="F79646" w:sz="8" w:space="0"/>
          <w:left w:val="single" w:color="F79646" w:sz="8" w:space="0"/>
          <w:bottom w:val="nil"/>
          <w:right w:val="nil"/>
          <w:insideH w:val="nil"/>
          <w:insideV w:val="nil"/>
        </w:tcBorders>
      </w:tcPr>
    </w:tblStylePr>
    <w:tblStylePr w:type="lastRow">
      <w:pPr>
        <w:spacing w:before="0" w:after="0" w:line="240" w:lineRule="auto"/>
      </w:pPr>
      <w:rPr>
        <w:b/>
        <w:bCs/>
      </w:rPr>
      <w:tblPr/>
      <w:tcPr>
        <w:tcBorders>
          <w:top w:val="single" w:color="F79646" w:sz="8" w:space="0"/>
          <w:left w:val="single" w:color="F79646" w:sz="8" w:space="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FDE4D0"/>
      </w:tcPr>
    </w:tblStylePr>
    <w:tblStylePr w:type="band1Horz">
      <w:tblPr/>
      <w:tcPr>
        <w:tcBorders>
          <w:bottom w:val="nil"/>
          <w:right w:val="nil"/>
          <w:insideH w:val="nil"/>
          <w:insideV w:val="nil"/>
        </w:tcBorders>
        <w:shd w:val="clear" w:color="auto" w:fill="FDE4D0"/>
      </w:tcPr>
    </w:tblStylePr>
  </w:style>
  <w:style w:type="table" w:styleId="158">
    <w:name w:val="Light List"/>
    <w:basedOn w:val="12"/>
    <w:qFormat/>
    <w:uiPriority w:val="61"/>
    <w:tblPr>
      <w:tblBorders>
        <w:top w:val="single" w:color="000000" w:sz="8" w:space="0"/>
        <w:left w:val="single" w:color="000000" w:sz="8" w:space="0"/>
        <w:bottom w:val="single" w:color="000000" w:sz="8" w:space="0"/>
        <w:right w:val="single" w:color="000000" w:sz="8" w:space="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color="000000" w:sz="6" w:space="0"/>
          <w:left w:val="single" w:color="000000" w:sz="8" w:space="0"/>
          <w:bottom w:val="single" w:color="000000" w:sz="8" w:space="0"/>
          <w:right w:val="single" w:color="000000" w:sz="8" w:space="0"/>
        </w:tcBorders>
      </w:tcPr>
    </w:tblStylePr>
    <w:tblStylePr w:type="firstCol">
      <w:rPr>
        <w:b/>
        <w:bCs/>
      </w:rPr>
    </w:tblStylePr>
    <w:tblStylePr w:type="lastCol">
      <w:rPr>
        <w:b/>
        <w:bCs/>
      </w:rPr>
    </w:tblStylePr>
    <w:tblStylePr w:type="band1Vert">
      <w:tblPr/>
      <w:tcPr>
        <w:tcBorders>
          <w:top w:val="single" w:color="000000" w:sz="8" w:space="0"/>
          <w:left w:val="single" w:color="000000" w:sz="8" w:space="0"/>
          <w:bottom w:val="single" w:color="000000" w:sz="8" w:space="0"/>
          <w:right w:val="single" w:color="000000" w:sz="8" w:space="0"/>
        </w:tcBorders>
      </w:tcPr>
    </w:tblStylePr>
    <w:tblStylePr w:type="band1Horz">
      <w:tblPr/>
      <w:tcPr>
        <w:tcBorders>
          <w:top w:val="single" w:color="000000" w:sz="8" w:space="0"/>
          <w:left w:val="single" w:color="000000" w:sz="8" w:space="0"/>
          <w:bottom w:val="single" w:color="000000" w:sz="8" w:space="0"/>
          <w:right w:val="single" w:color="000000" w:sz="8" w:space="0"/>
        </w:tcBorders>
      </w:tcPr>
    </w:tblStylePr>
  </w:style>
  <w:style w:type="table" w:styleId="159">
    <w:name w:val="Light List Accent 1"/>
    <w:basedOn w:val="12"/>
    <w:qFormat/>
    <w:uiPriority w:val="61"/>
    <w:tblPr>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blPr/>
      <w:tcPr>
        <w:tcBorders>
          <w:top w:val="single" w:color="4F81BD" w:sz="8" w:space="0"/>
          <w:left w:val="single" w:color="4F81BD" w:sz="8" w:space="0"/>
          <w:bottom w:val="single" w:color="4F81BD" w:sz="8" w:space="0"/>
          <w:right w:val="single" w:color="4F81BD" w:sz="8" w:space="0"/>
        </w:tcBorders>
      </w:tcPr>
    </w:tblStylePr>
    <w:tblStylePr w:type="band1Horz">
      <w:tblPr/>
      <w:tcPr>
        <w:tcBorders>
          <w:top w:val="single" w:color="4F81BD" w:sz="8" w:space="0"/>
          <w:left w:val="single" w:color="4F81BD" w:sz="8" w:space="0"/>
          <w:bottom w:val="single" w:color="4F81BD" w:sz="8" w:space="0"/>
          <w:right w:val="single" w:color="4F81BD" w:sz="8" w:space="0"/>
        </w:tcBorders>
      </w:tcPr>
    </w:tblStylePr>
  </w:style>
  <w:style w:type="table" w:styleId="160">
    <w:name w:val="Light List Accent 2"/>
    <w:basedOn w:val="12"/>
    <w:qFormat/>
    <w:uiPriority w:val="61"/>
    <w:tblPr>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161">
    <w:name w:val="Light List Accent 3"/>
    <w:basedOn w:val="12"/>
    <w:qFormat/>
    <w:uiPriority w:val="61"/>
    <w:tblPr>
      <w:tblBorders>
        <w:top w:val="single" w:color="9BBB59" w:sz="8" w:space="0"/>
        <w:left w:val="single" w:color="9BBB59" w:sz="8" w:space="0"/>
        <w:bottom w:val="single" w:color="9BBB59" w:sz="8" w:space="0"/>
        <w:right w:val="single" w:color="9BBB59" w:sz="8" w:space="0"/>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color="9BBB59" w:sz="6" w:space="0"/>
          <w:left w:val="single" w:color="9BBB59" w:sz="8" w:space="0"/>
          <w:bottom w:val="single" w:color="9BBB59" w:sz="8" w:space="0"/>
          <w:right w:val="single" w:color="9BBB59" w:sz="8" w:space="0"/>
        </w:tcBorders>
      </w:tcPr>
    </w:tblStylePr>
    <w:tblStylePr w:type="firstCol">
      <w:rPr>
        <w:b/>
        <w:bCs/>
      </w:rPr>
    </w:tblStylePr>
    <w:tblStylePr w:type="lastCol">
      <w:rPr>
        <w:b/>
        <w:bCs/>
      </w:rPr>
    </w:tblStylePr>
    <w:tblStylePr w:type="band1Vert">
      <w:tblPr/>
      <w:tcPr>
        <w:tcBorders>
          <w:top w:val="single" w:color="9BBB59" w:sz="8" w:space="0"/>
          <w:left w:val="single" w:color="9BBB59" w:sz="8" w:space="0"/>
          <w:bottom w:val="single" w:color="9BBB59" w:sz="8" w:space="0"/>
          <w:right w:val="single" w:color="9BBB59" w:sz="8" w:space="0"/>
        </w:tcBorders>
      </w:tcPr>
    </w:tblStylePr>
    <w:tblStylePr w:type="band1Horz">
      <w:tblPr/>
      <w:tcPr>
        <w:tcBorders>
          <w:top w:val="single" w:color="9BBB59" w:sz="8" w:space="0"/>
          <w:left w:val="single" w:color="9BBB59" w:sz="8" w:space="0"/>
          <w:bottom w:val="single" w:color="9BBB59" w:sz="8" w:space="0"/>
          <w:right w:val="single" w:color="9BBB59" w:sz="8" w:space="0"/>
        </w:tcBorders>
      </w:tcPr>
    </w:tblStylePr>
  </w:style>
  <w:style w:type="table" w:styleId="162">
    <w:name w:val="Light List Accent 4"/>
    <w:basedOn w:val="12"/>
    <w:qFormat/>
    <w:uiPriority w:val="61"/>
    <w:tblPr>
      <w:tblBorders>
        <w:top w:val="single" w:color="8064A2" w:sz="8" w:space="0"/>
        <w:left w:val="single" w:color="8064A2" w:sz="8" w:space="0"/>
        <w:bottom w:val="single" w:color="8064A2" w:sz="8" w:space="0"/>
        <w:right w:val="single" w:color="8064A2" w:sz="8" w:space="0"/>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color="8064A2" w:sz="6" w:space="0"/>
          <w:left w:val="single" w:color="8064A2" w:sz="8" w:space="0"/>
          <w:bottom w:val="single" w:color="8064A2" w:sz="8" w:space="0"/>
          <w:right w:val="single" w:color="8064A2" w:sz="8" w:space="0"/>
        </w:tcBorders>
      </w:tcPr>
    </w:tblStylePr>
    <w:tblStylePr w:type="firstCol">
      <w:rPr>
        <w:b/>
        <w:bCs/>
      </w:rPr>
    </w:tblStylePr>
    <w:tblStylePr w:type="lastCol">
      <w:rPr>
        <w:b/>
        <w:bCs/>
      </w:rPr>
    </w:tblStylePr>
    <w:tblStylePr w:type="band1Vert">
      <w:tblPr/>
      <w:tcPr>
        <w:tcBorders>
          <w:top w:val="single" w:color="8064A2" w:sz="8" w:space="0"/>
          <w:left w:val="single" w:color="8064A2" w:sz="8" w:space="0"/>
          <w:bottom w:val="single" w:color="8064A2" w:sz="8" w:space="0"/>
          <w:right w:val="single" w:color="8064A2" w:sz="8" w:space="0"/>
        </w:tcBorders>
      </w:tcPr>
    </w:tblStylePr>
    <w:tblStylePr w:type="band1Horz">
      <w:tblPr/>
      <w:tcPr>
        <w:tcBorders>
          <w:top w:val="single" w:color="8064A2" w:sz="8" w:space="0"/>
          <w:left w:val="single" w:color="8064A2" w:sz="8" w:space="0"/>
          <w:bottom w:val="single" w:color="8064A2" w:sz="8" w:space="0"/>
          <w:right w:val="single" w:color="8064A2" w:sz="8" w:space="0"/>
        </w:tcBorders>
      </w:tcPr>
    </w:tblStylePr>
  </w:style>
  <w:style w:type="table" w:styleId="163">
    <w:name w:val="Light List Accent 5"/>
    <w:basedOn w:val="12"/>
    <w:uiPriority w:val="61"/>
    <w:tblPr>
      <w:tblBorders>
        <w:top w:val="single" w:color="4BACC6" w:sz="8" w:space="0"/>
        <w:left w:val="single" w:color="4BACC6" w:sz="8" w:space="0"/>
        <w:bottom w:val="single" w:color="4BACC6" w:sz="8" w:space="0"/>
        <w:right w:val="single" w:color="4BACC6" w:sz="8" w:space="0"/>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color="4BACC6" w:sz="6" w:space="0"/>
          <w:left w:val="single" w:color="4BACC6" w:sz="8" w:space="0"/>
          <w:bottom w:val="single" w:color="4BACC6" w:sz="8" w:space="0"/>
          <w:right w:val="single" w:color="4BACC6" w:sz="8" w:space="0"/>
        </w:tcBorders>
      </w:tcPr>
    </w:tblStylePr>
    <w:tblStylePr w:type="firstCol">
      <w:rPr>
        <w:b/>
        <w:bCs/>
      </w:rPr>
    </w:tblStylePr>
    <w:tblStylePr w:type="lastCol">
      <w:rPr>
        <w:b/>
        <w:bCs/>
      </w:rPr>
    </w:tblStylePr>
    <w:tblStylePr w:type="band1Vert">
      <w:tblPr/>
      <w:tcPr>
        <w:tcBorders>
          <w:top w:val="single" w:color="4BACC6" w:sz="8" w:space="0"/>
          <w:left w:val="single" w:color="4BACC6" w:sz="8" w:space="0"/>
          <w:bottom w:val="single" w:color="4BACC6" w:sz="8" w:space="0"/>
          <w:right w:val="single" w:color="4BACC6" w:sz="8" w:space="0"/>
        </w:tcBorders>
      </w:tcPr>
    </w:tblStylePr>
    <w:tblStylePr w:type="band1Horz">
      <w:tblPr/>
      <w:tcPr>
        <w:tcBorders>
          <w:top w:val="single" w:color="4BACC6" w:sz="8" w:space="0"/>
          <w:left w:val="single" w:color="4BACC6" w:sz="8" w:space="0"/>
          <w:bottom w:val="single" w:color="4BACC6" w:sz="8" w:space="0"/>
          <w:right w:val="single" w:color="4BACC6" w:sz="8" w:space="0"/>
        </w:tcBorders>
      </w:tcPr>
    </w:tblStylePr>
  </w:style>
  <w:style w:type="table" w:styleId="164">
    <w:name w:val="Light List Accent 6"/>
    <w:basedOn w:val="12"/>
    <w:qFormat/>
    <w:uiPriority w:val="61"/>
    <w:tblPr>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table" w:styleId="165">
    <w:name w:val="Light Grid"/>
    <w:basedOn w:val="12"/>
    <w:qFormat/>
    <w:uiPriority w:val="62"/>
    <w:tblP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
    <w:tblStylePr w:type="firstRow">
      <w:pPr>
        <w:spacing w:before="0" w:after="0" w:line="240" w:lineRule="auto"/>
      </w:pPr>
      <w:rPr>
        <w:rFonts w:cs="Times New Roman"/>
        <w:b/>
        <w:bCs/>
      </w:rPr>
      <w:tblPr/>
      <w:tcPr>
        <w:tcBorders>
          <w:top w:val="single" w:color="000000" w:sz="8" w:space="0"/>
          <w:left w:val="single" w:color="000000" w:sz="18" w:space="0"/>
          <w:bottom w:val="single" w:color="000000" w:sz="8" w:space="0"/>
          <w:right w:val="single" w:color="000000" w:sz="8" w:space="0"/>
          <w:insideH w:val="nil"/>
          <w:insideV w:val="single" w:sz="8" w:space="0"/>
        </w:tcBorders>
      </w:tcPr>
    </w:tblStylePr>
    <w:tblStylePr w:type="lastRow">
      <w:pPr>
        <w:spacing w:before="0" w:after="0" w:line="240" w:lineRule="auto"/>
      </w:pPr>
      <w:rPr>
        <w:rFonts w:cs="Times New Roman"/>
        <w:b/>
        <w:bCs/>
      </w:rPr>
      <w:tblPr/>
      <w:tcPr>
        <w:tcBorders>
          <w:top w:val="double" w:color="000000" w:sz="6" w:space="0"/>
          <w:left w:val="single" w:color="000000" w:sz="8" w:space="0"/>
          <w:bottom w:val="single" w:color="000000" w:sz="8" w:space="0"/>
          <w:right w:val="single" w:color="000000" w:sz="8" w:space="0"/>
          <w:insideH w:val="nil"/>
          <w:insideV w:val="single" w:sz="8" w:space="0"/>
        </w:tcBorders>
      </w:tcPr>
    </w:tblStylePr>
    <w:tblStylePr w:type="firstCol">
      <w:rPr>
        <w:rFonts w:cs="Times New Roman"/>
        <w:b/>
        <w:bCs/>
      </w:rPr>
    </w:tblStylePr>
    <w:tblStylePr w:type="lastCol">
      <w:rPr>
        <w:rFonts w:cs="Times New Roman"/>
        <w:b/>
        <w:bCs/>
      </w:rPr>
      <w:tblPr/>
      <w:tcPr>
        <w:tcBorders>
          <w:top w:val="single" w:color="000000" w:sz="8" w:space="0"/>
          <w:left w:val="single" w:color="000000" w:sz="8" w:space="0"/>
          <w:bottom w:val="single" w:color="000000" w:sz="8" w:space="0"/>
          <w:right w:val="single" w:color="000000" w:sz="8" w:space="0"/>
        </w:tcBorders>
      </w:tcPr>
    </w:tblStylePr>
    <w:tblStylePr w:type="band1Vert">
      <w:tblPr/>
      <w:tcPr>
        <w:tcBorders>
          <w:top w:val="single" w:color="000000" w:sz="8" w:space="0"/>
          <w:left w:val="single" w:color="000000" w:sz="8" w:space="0"/>
          <w:bottom w:val="single" w:color="000000" w:sz="8" w:space="0"/>
          <w:right w:val="single" w:color="000000" w:sz="8" w:space="0"/>
        </w:tcBorders>
        <w:shd w:val="clear" w:color="auto" w:fill="C0C0C0"/>
      </w:tcPr>
    </w:tblStylePr>
    <w:tblStylePr w:type="band1Horz">
      <w:tblPr/>
      <w:tcPr>
        <w:tcBorders>
          <w:top w:val="single" w:color="000000" w:sz="8" w:space="0"/>
          <w:left w:val="single" w:color="000000" w:sz="8" w:space="0"/>
          <w:bottom w:val="single" w:color="000000" w:sz="8" w:space="0"/>
          <w:right w:val="single" w:color="000000" w:sz="8" w:space="0"/>
          <w:insideV w:val="single" w:sz="8" w:space="0"/>
        </w:tcBorders>
        <w:shd w:val="clear" w:color="auto" w:fill="C0C0C0"/>
      </w:tcPr>
    </w:tblStylePr>
    <w:tblStylePr w:type="band2Horz">
      <w:tblPr/>
      <w:tcPr>
        <w:tcBorders>
          <w:top w:val="single" w:color="000000" w:sz="8" w:space="0"/>
          <w:left w:val="single" w:color="000000" w:sz="8" w:space="0"/>
          <w:bottom w:val="single" w:color="000000" w:sz="8" w:space="0"/>
          <w:right w:val="single" w:color="000000" w:sz="8" w:space="0"/>
          <w:insideV w:val="single" w:sz="8" w:space="0"/>
        </w:tcBorders>
      </w:tcPr>
    </w:tblStylePr>
  </w:style>
  <w:style w:type="table" w:styleId="166">
    <w:name w:val="Light Grid Accent 1"/>
    <w:basedOn w:val="12"/>
    <w:qFormat/>
    <w:uiPriority w:val="62"/>
    <w:tblPr>
      <w:tblBorders>
        <w:top w:val="single" w:color="4F81BD" w:sz="8" w:space="0"/>
        <w:left w:val="single" w:color="4F81BD" w:sz="8" w:space="0"/>
        <w:bottom w:val="single" w:color="4F81BD" w:sz="8" w:space="0"/>
        <w:right w:val="single" w:color="4F81BD" w:sz="8" w:space="0"/>
        <w:insideH w:val="single" w:color="4F81BD" w:sz="8" w:space="0"/>
        <w:insideV w:val="single" w:color="4F81BD" w:sz="8" w:space="0"/>
      </w:tblBorders>
    </w:tblPr>
    <w:tblStylePr w:type="firstRow">
      <w:pPr>
        <w:spacing w:before="0" w:after="0" w:line="240" w:lineRule="auto"/>
      </w:pPr>
      <w:rPr>
        <w:rFonts w:cs="Times New Roman"/>
        <w:b/>
        <w:bCs/>
      </w:rPr>
      <w:tblPr/>
      <w:tcPr>
        <w:tcBorders>
          <w:top w:val="single" w:color="4F81BD" w:sz="8" w:space="0"/>
          <w:left w:val="single" w:color="4F81BD" w:sz="18" w:space="0"/>
          <w:bottom w:val="single" w:color="4F81BD" w:sz="8" w:space="0"/>
          <w:right w:val="single" w:color="4F81BD" w:sz="8" w:space="0"/>
          <w:insideH w:val="nil"/>
          <w:insideV w:val="single" w:sz="8" w:space="0"/>
        </w:tcBorders>
      </w:tcPr>
    </w:tblStylePr>
    <w:tblStylePr w:type="lastRow">
      <w:pPr>
        <w:spacing w:before="0" w:after="0" w:line="240" w:lineRule="auto"/>
      </w:pPr>
      <w:rPr>
        <w:rFonts w:cs="Times New Roman"/>
        <w:b/>
        <w:bCs/>
      </w:rPr>
      <w:tblPr/>
      <w:tcPr>
        <w:tcBorders>
          <w:top w:val="double" w:color="4F81BD" w:sz="6" w:space="0"/>
          <w:left w:val="single" w:color="4F81BD" w:sz="8" w:space="0"/>
          <w:bottom w:val="single" w:color="4F81BD" w:sz="8" w:space="0"/>
          <w:right w:val="single" w:color="4F81BD" w:sz="8" w:space="0"/>
          <w:insideH w:val="nil"/>
          <w:insideV w:val="single" w:sz="8" w:space="0"/>
        </w:tcBorders>
      </w:tcPr>
    </w:tblStylePr>
    <w:tblStylePr w:type="firstCol">
      <w:rPr>
        <w:rFonts w:cs="Times New Roman"/>
        <w:b/>
        <w:bCs/>
      </w:rPr>
    </w:tblStylePr>
    <w:tblStylePr w:type="lastCol">
      <w:rPr>
        <w:rFonts w:cs="Times New Roman"/>
        <w:b/>
        <w:bCs/>
      </w:rPr>
      <w:tblPr/>
      <w:tcPr>
        <w:tcBorders>
          <w:top w:val="single" w:color="4F81BD" w:sz="8" w:space="0"/>
          <w:left w:val="single" w:color="4F81BD" w:sz="8" w:space="0"/>
          <w:bottom w:val="single" w:color="4F81BD" w:sz="8" w:space="0"/>
          <w:right w:val="single" w:color="4F81BD" w:sz="8" w:space="0"/>
        </w:tcBorders>
      </w:tcPr>
    </w:tblStylePr>
    <w:tblStylePr w:type="band1Vert">
      <w:tblPr/>
      <w:tcPr>
        <w:tcBorders>
          <w:top w:val="single" w:color="4F81BD" w:sz="8" w:space="0"/>
          <w:left w:val="single" w:color="4F81BD" w:sz="8" w:space="0"/>
          <w:bottom w:val="single" w:color="4F81BD" w:sz="8" w:space="0"/>
          <w:right w:val="single" w:color="4F81BD" w:sz="8" w:space="0"/>
        </w:tcBorders>
        <w:shd w:val="clear" w:color="auto" w:fill="D3DFEE"/>
      </w:tcPr>
    </w:tblStylePr>
    <w:tblStylePr w:type="band1Horz">
      <w:tblPr/>
      <w:tcPr>
        <w:tcBorders>
          <w:top w:val="single" w:color="4F81BD" w:sz="8" w:space="0"/>
          <w:left w:val="single" w:color="4F81BD" w:sz="8" w:space="0"/>
          <w:bottom w:val="single" w:color="4F81BD" w:sz="8" w:space="0"/>
          <w:right w:val="single" w:color="4F81BD" w:sz="8" w:space="0"/>
          <w:insideV w:val="single" w:sz="8" w:space="0"/>
        </w:tcBorders>
        <w:shd w:val="clear" w:color="auto" w:fill="D3DFEE"/>
      </w:tcPr>
    </w:tblStylePr>
    <w:tblStylePr w:type="band2Horz">
      <w:tblPr/>
      <w:tcPr>
        <w:tcBorders>
          <w:top w:val="single" w:color="4F81BD" w:sz="8" w:space="0"/>
          <w:left w:val="single" w:color="4F81BD" w:sz="8" w:space="0"/>
          <w:bottom w:val="single" w:color="4F81BD" w:sz="8" w:space="0"/>
          <w:right w:val="single" w:color="4F81BD" w:sz="8" w:space="0"/>
          <w:insideV w:val="single" w:sz="8" w:space="0"/>
        </w:tcBorders>
      </w:tcPr>
    </w:tblStylePr>
  </w:style>
  <w:style w:type="table" w:styleId="167">
    <w:name w:val="Light Grid Accent 2"/>
    <w:basedOn w:val="12"/>
    <w:qFormat/>
    <w:uiPriority w:val="62"/>
    <w:tblPr>
      <w:tblBorders>
        <w:top w:val="single" w:color="C0504D" w:sz="8" w:space="0"/>
        <w:left w:val="single" w:color="C0504D" w:sz="8" w:space="0"/>
        <w:bottom w:val="single" w:color="C0504D" w:sz="8" w:space="0"/>
        <w:right w:val="single" w:color="C0504D" w:sz="8" w:space="0"/>
        <w:insideH w:val="single" w:color="C0504D" w:sz="8" w:space="0"/>
        <w:insideV w:val="single" w:color="C0504D" w:sz="8" w:space="0"/>
      </w:tblBorders>
    </w:tblPr>
    <w:tblStylePr w:type="firstRow">
      <w:pPr>
        <w:spacing w:before="0" w:after="0" w:line="240" w:lineRule="auto"/>
      </w:pPr>
      <w:rPr>
        <w:rFonts w:cs="Times New Roman"/>
        <w:b/>
        <w:bCs/>
      </w:rPr>
      <w:tblPr/>
      <w:tcPr>
        <w:tcBorders>
          <w:top w:val="single" w:color="C0504D" w:sz="8" w:space="0"/>
          <w:left w:val="single" w:color="C0504D" w:sz="18" w:space="0"/>
          <w:bottom w:val="single" w:color="C0504D" w:sz="8" w:space="0"/>
          <w:right w:val="single" w:color="C0504D" w:sz="8" w:space="0"/>
          <w:insideH w:val="nil"/>
          <w:insideV w:val="single" w:sz="8" w:space="0"/>
        </w:tcBorders>
      </w:tcPr>
    </w:tblStylePr>
    <w:tblStylePr w:type="lastRow">
      <w:pPr>
        <w:spacing w:before="0" w:after="0" w:line="240" w:lineRule="auto"/>
      </w:pPr>
      <w:rPr>
        <w:rFonts w:cs="Times New Roman"/>
        <w:b/>
        <w:bCs/>
      </w:rPr>
      <w:tblPr/>
      <w:tcPr>
        <w:tcBorders>
          <w:top w:val="double" w:color="C0504D" w:sz="6" w:space="0"/>
          <w:left w:val="single" w:color="C0504D" w:sz="8" w:space="0"/>
          <w:bottom w:val="single" w:color="C0504D" w:sz="8" w:space="0"/>
          <w:right w:val="single" w:color="C0504D" w:sz="8" w:space="0"/>
          <w:insideH w:val="nil"/>
          <w:insideV w:val="single" w:sz="8" w:space="0"/>
        </w:tcBorders>
      </w:tcPr>
    </w:tblStylePr>
    <w:tblStylePr w:type="firstCol">
      <w:rPr>
        <w:rFonts w:cs="Times New Roman"/>
        <w:b/>
        <w:bCs/>
      </w:rPr>
    </w:tblStylePr>
    <w:tblStylePr w:type="lastCol">
      <w:rPr>
        <w:rFonts w:cs="Times New Roman"/>
        <w:b/>
        <w:bCs/>
      </w:rPr>
      <w:tblPr/>
      <w:tcPr>
        <w:tcBorders>
          <w:top w:val="single" w:color="C0504D" w:sz="8" w:space="0"/>
          <w:left w:val="single" w:color="C0504D" w:sz="8" w:space="0"/>
          <w:bottom w:val="single" w:color="C0504D" w:sz="8" w:space="0"/>
          <w:right w:val="single" w:color="C0504D" w:sz="8" w:space="0"/>
        </w:tcBorders>
      </w:tcPr>
    </w:tblStylePr>
    <w:tblStylePr w:type="band1Vert">
      <w:tblPr/>
      <w:tcPr>
        <w:tcBorders>
          <w:top w:val="single" w:color="C0504D" w:sz="8" w:space="0"/>
          <w:left w:val="single" w:color="C0504D" w:sz="8" w:space="0"/>
          <w:bottom w:val="single" w:color="C0504D" w:sz="8" w:space="0"/>
          <w:right w:val="single" w:color="C0504D" w:sz="8" w:space="0"/>
        </w:tcBorders>
        <w:shd w:val="clear" w:color="auto" w:fill="EFD3D2"/>
      </w:tcPr>
    </w:tblStylePr>
    <w:tblStylePr w:type="band1Horz">
      <w:tblPr/>
      <w:tcPr>
        <w:tcBorders>
          <w:top w:val="single" w:color="C0504D" w:sz="8" w:space="0"/>
          <w:left w:val="single" w:color="C0504D" w:sz="8" w:space="0"/>
          <w:bottom w:val="single" w:color="C0504D" w:sz="8" w:space="0"/>
          <w:right w:val="single" w:color="C0504D" w:sz="8" w:space="0"/>
          <w:insideV w:val="single" w:sz="8" w:space="0"/>
        </w:tcBorders>
        <w:shd w:val="clear" w:color="auto" w:fill="EFD3D2"/>
      </w:tcPr>
    </w:tblStylePr>
    <w:tblStylePr w:type="band2Horz">
      <w:tblPr/>
      <w:tcPr>
        <w:tcBorders>
          <w:top w:val="single" w:color="C0504D" w:sz="8" w:space="0"/>
          <w:left w:val="single" w:color="C0504D" w:sz="8" w:space="0"/>
          <w:bottom w:val="single" w:color="C0504D" w:sz="8" w:space="0"/>
          <w:right w:val="single" w:color="C0504D" w:sz="8" w:space="0"/>
          <w:insideV w:val="single" w:sz="8" w:space="0"/>
        </w:tcBorders>
      </w:tcPr>
    </w:tblStylePr>
  </w:style>
  <w:style w:type="table" w:styleId="168">
    <w:name w:val="Light Grid Accent 3"/>
    <w:basedOn w:val="12"/>
    <w:qFormat/>
    <w:uiPriority w:val="62"/>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cs="Times New Roman"/>
        <w:b/>
        <w:bCs/>
      </w:rPr>
      <w:tblPr/>
      <w:tcPr>
        <w:tcBorders>
          <w:top w:val="single" w:color="9BBB59" w:sz="8" w:space="0"/>
          <w:left w:val="single" w:color="9BBB59" w:sz="18" w:space="0"/>
          <w:bottom w:val="single" w:color="9BBB59" w:sz="8" w:space="0"/>
          <w:right w:val="single" w:color="9BBB59" w:sz="8" w:space="0"/>
          <w:insideH w:val="nil"/>
          <w:insideV w:val="single" w:sz="8" w:space="0"/>
        </w:tcBorders>
      </w:tcPr>
    </w:tblStylePr>
    <w:tblStylePr w:type="lastRow">
      <w:pPr>
        <w:spacing w:before="0" w:after="0" w:line="240" w:lineRule="auto"/>
      </w:pPr>
      <w:rPr>
        <w:rFonts w:cs="Times New Roman"/>
        <w:b/>
        <w:bCs/>
      </w:rPr>
      <w:tblPr/>
      <w:tcPr>
        <w:tcBorders>
          <w:top w:val="double" w:color="9BBB59" w:sz="6" w:space="0"/>
          <w:left w:val="single" w:color="9BBB59" w:sz="8" w:space="0"/>
          <w:bottom w:val="single" w:color="9BBB59" w:sz="8" w:space="0"/>
          <w:right w:val="single" w:color="9BBB59" w:sz="8" w:space="0"/>
          <w:insideH w:val="nil"/>
          <w:insideV w:val="single" w:sz="8" w:space="0"/>
        </w:tcBorders>
      </w:tcPr>
    </w:tblStylePr>
    <w:tblStylePr w:type="firstCol">
      <w:rPr>
        <w:rFonts w:cs="Times New Roman"/>
        <w:b/>
        <w:bCs/>
      </w:rPr>
    </w:tblStylePr>
    <w:tblStylePr w:type="lastCol">
      <w:rPr>
        <w:rFonts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sz="8" w:space="0"/>
        </w:tcBorders>
      </w:tcPr>
    </w:tblStylePr>
  </w:style>
  <w:style w:type="table" w:styleId="169">
    <w:name w:val="Light Grid Accent 4"/>
    <w:basedOn w:val="12"/>
    <w:qFormat/>
    <w:uiPriority w:val="62"/>
    <w:tblPr>
      <w:tblBorders>
        <w:top w:val="single" w:color="8064A2" w:sz="8" w:space="0"/>
        <w:left w:val="single" w:color="8064A2" w:sz="8" w:space="0"/>
        <w:bottom w:val="single" w:color="8064A2" w:sz="8" w:space="0"/>
        <w:right w:val="single" w:color="8064A2" w:sz="8" w:space="0"/>
        <w:insideH w:val="single" w:color="8064A2" w:sz="8" w:space="0"/>
        <w:insideV w:val="single" w:color="8064A2" w:sz="8" w:space="0"/>
      </w:tblBorders>
    </w:tblPr>
    <w:tblStylePr w:type="firstRow">
      <w:pPr>
        <w:spacing w:before="0" w:after="0" w:line="240" w:lineRule="auto"/>
      </w:pPr>
      <w:rPr>
        <w:rFonts w:cs="Times New Roman"/>
        <w:b/>
        <w:bCs/>
      </w:rPr>
      <w:tblPr/>
      <w:tcPr>
        <w:tcBorders>
          <w:top w:val="single" w:color="8064A2" w:sz="8" w:space="0"/>
          <w:left w:val="single" w:color="8064A2" w:sz="18" w:space="0"/>
          <w:bottom w:val="single" w:color="8064A2" w:sz="8" w:space="0"/>
          <w:right w:val="single" w:color="8064A2" w:sz="8" w:space="0"/>
          <w:insideH w:val="nil"/>
          <w:insideV w:val="single" w:sz="8" w:space="0"/>
        </w:tcBorders>
      </w:tcPr>
    </w:tblStylePr>
    <w:tblStylePr w:type="lastRow">
      <w:pPr>
        <w:spacing w:before="0" w:after="0" w:line="240" w:lineRule="auto"/>
      </w:pPr>
      <w:rPr>
        <w:rFonts w:cs="Times New Roman"/>
        <w:b/>
        <w:bCs/>
      </w:rPr>
      <w:tblPr/>
      <w:tcPr>
        <w:tcBorders>
          <w:top w:val="double" w:color="8064A2" w:sz="6" w:space="0"/>
          <w:left w:val="single" w:color="8064A2" w:sz="8" w:space="0"/>
          <w:bottom w:val="single" w:color="8064A2" w:sz="8" w:space="0"/>
          <w:right w:val="single" w:color="8064A2" w:sz="8" w:space="0"/>
          <w:insideH w:val="nil"/>
          <w:insideV w:val="single" w:sz="8" w:space="0"/>
        </w:tcBorders>
      </w:tcPr>
    </w:tblStylePr>
    <w:tblStylePr w:type="firstCol">
      <w:rPr>
        <w:rFonts w:cs="Times New Roman"/>
        <w:b/>
        <w:bCs/>
      </w:rPr>
    </w:tblStylePr>
    <w:tblStylePr w:type="lastCol">
      <w:rPr>
        <w:rFonts w:cs="Times New Roman"/>
        <w:b/>
        <w:bCs/>
      </w:rPr>
      <w:tblPr/>
      <w:tcPr>
        <w:tcBorders>
          <w:top w:val="single" w:color="8064A2" w:sz="8" w:space="0"/>
          <w:left w:val="single" w:color="8064A2" w:sz="8" w:space="0"/>
          <w:bottom w:val="single" w:color="8064A2" w:sz="8" w:space="0"/>
          <w:right w:val="single" w:color="8064A2" w:sz="8" w:space="0"/>
        </w:tcBorders>
      </w:tcPr>
    </w:tblStylePr>
    <w:tblStylePr w:type="band1Vert">
      <w:tblPr/>
      <w:tcPr>
        <w:tcBorders>
          <w:top w:val="single" w:color="8064A2" w:sz="8" w:space="0"/>
          <w:left w:val="single" w:color="8064A2" w:sz="8" w:space="0"/>
          <w:bottom w:val="single" w:color="8064A2" w:sz="8" w:space="0"/>
          <w:right w:val="single" w:color="8064A2" w:sz="8" w:space="0"/>
        </w:tcBorders>
        <w:shd w:val="clear" w:color="auto" w:fill="DFD8E8"/>
      </w:tcPr>
    </w:tblStylePr>
    <w:tblStylePr w:type="band1Horz">
      <w:tblPr/>
      <w:tcPr>
        <w:tcBorders>
          <w:top w:val="single" w:color="8064A2" w:sz="8" w:space="0"/>
          <w:left w:val="single" w:color="8064A2" w:sz="8" w:space="0"/>
          <w:bottom w:val="single" w:color="8064A2" w:sz="8" w:space="0"/>
          <w:right w:val="single" w:color="8064A2" w:sz="8" w:space="0"/>
          <w:insideV w:val="single" w:sz="8" w:space="0"/>
        </w:tcBorders>
        <w:shd w:val="clear" w:color="auto" w:fill="DFD8E8"/>
      </w:tcPr>
    </w:tblStylePr>
    <w:tblStylePr w:type="band2Horz">
      <w:tblPr/>
      <w:tcPr>
        <w:tcBorders>
          <w:top w:val="single" w:color="8064A2" w:sz="8" w:space="0"/>
          <w:left w:val="single" w:color="8064A2" w:sz="8" w:space="0"/>
          <w:bottom w:val="single" w:color="8064A2" w:sz="8" w:space="0"/>
          <w:right w:val="single" w:color="8064A2" w:sz="8" w:space="0"/>
          <w:insideV w:val="single" w:sz="8" w:space="0"/>
        </w:tcBorders>
      </w:tcPr>
    </w:tblStylePr>
  </w:style>
  <w:style w:type="table" w:styleId="170">
    <w:name w:val="Light Grid Accent 5"/>
    <w:basedOn w:val="12"/>
    <w:qFormat/>
    <w:uiPriority w:val="62"/>
    <w:tblPr>
      <w:tblBorders>
        <w:top w:val="single" w:color="4BACC6" w:sz="8" w:space="0"/>
        <w:left w:val="single" w:color="4BACC6" w:sz="8" w:space="0"/>
        <w:bottom w:val="single" w:color="4BACC6" w:sz="8" w:space="0"/>
        <w:right w:val="single" w:color="4BACC6" w:sz="8" w:space="0"/>
        <w:insideH w:val="single" w:color="4BACC6" w:sz="8" w:space="0"/>
        <w:insideV w:val="single" w:color="4BACC6" w:sz="8" w:space="0"/>
      </w:tblBorders>
    </w:tblPr>
    <w:tblStylePr w:type="firstRow">
      <w:pPr>
        <w:spacing w:before="0" w:after="0" w:line="240" w:lineRule="auto"/>
      </w:pPr>
      <w:rPr>
        <w:rFonts w:cs="Times New Roman"/>
        <w:b/>
        <w:bCs/>
      </w:rPr>
      <w:tblPr/>
      <w:tcPr>
        <w:tcBorders>
          <w:top w:val="single" w:color="4BACC6" w:sz="8" w:space="0"/>
          <w:left w:val="single" w:color="4BACC6" w:sz="18" w:space="0"/>
          <w:bottom w:val="single" w:color="4BACC6" w:sz="8" w:space="0"/>
          <w:right w:val="single" w:color="4BACC6" w:sz="8" w:space="0"/>
          <w:insideH w:val="nil"/>
          <w:insideV w:val="single" w:sz="8" w:space="0"/>
        </w:tcBorders>
      </w:tcPr>
    </w:tblStylePr>
    <w:tblStylePr w:type="lastRow">
      <w:pPr>
        <w:spacing w:before="0" w:after="0" w:line="240" w:lineRule="auto"/>
      </w:pPr>
      <w:rPr>
        <w:rFonts w:cs="Times New Roman"/>
        <w:b/>
        <w:bCs/>
      </w:rPr>
      <w:tblPr/>
      <w:tcPr>
        <w:tcBorders>
          <w:top w:val="double" w:color="4BACC6" w:sz="6" w:space="0"/>
          <w:left w:val="single" w:color="4BACC6" w:sz="8" w:space="0"/>
          <w:bottom w:val="single" w:color="4BACC6" w:sz="8" w:space="0"/>
          <w:right w:val="single" w:color="4BACC6" w:sz="8" w:space="0"/>
          <w:insideH w:val="nil"/>
          <w:insideV w:val="single" w:sz="8" w:space="0"/>
        </w:tcBorders>
      </w:tcPr>
    </w:tblStylePr>
    <w:tblStylePr w:type="firstCol">
      <w:rPr>
        <w:rFonts w:cs="Times New Roman"/>
        <w:b/>
        <w:bCs/>
      </w:rPr>
    </w:tblStylePr>
    <w:tblStylePr w:type="lastCol">
      <w:rPr>
        <w:rFonts w:cs="Times New Roman"/>
        <w:b/>
        <w:bCs/>
      </w:rPr>
      <w:tblPr/>
      <w:tcPr>
        <w:tcBorders>
          <w:top w:val="single" w:color="4BACC6" w:sz="8" w:space="0"/>
          <w:left w:val="single" w:color="4BACC6" w:sz="8" w:space="0"/>
          <w:bottom w:val="single" w:color="4BACC6" w:sz="8" w:space="0"/>
          <w:right w:val="single" w:color="4BACC6" w:sz="8" w:space="0"/>
        </w:tcBorders>
      </w:tcPr>
    </w:tblStylePr>
    <w:tblStylePr w:type="band1Vert">
      <w:tblPr/>
      <w:tcPr>
        <w:tcBorders>
          <w:top w:val="single" w:color="4BACC6" w:sz="8" w:space="0"/>
          <w:left w:val="single" w:color="4BACC6" w:sz="8" w:space="0"/>
          <w:bottom w:val="single" w:color="4BACC6" w:sz="8" w:space="0"/>
          <w:right w:val="single" w:color="4BACC6" w:sz="8" w:space="0"/>
        </w:tcBorders>
        <w:shd w:val="clear" w:color="auto" w:fill="D2EAF1"/>
      </w:tcPr>
    </w:tblStylePr>
    <w:tblStylePr w:type="band1Horz">
      <w:tblPr/>
      <w:tcPr>
        <w:tcBorders>
          <w:top w:val="single" w:color="4BACC6" w:sz="8" w:space="0"/>
          <w:left w:val="single" w:color="4BACC6" w:sz="8" w:space="0"/>
          <w:bottom w:val="single" w:color="4BACC6" w:sz="8" w:space="0"/>
          <w:right w:val="single" w:color="4BACC6" w:sz="8" w:space="0"/>
          <w:insideV w:val="single" w:sz="8" w:space="0"/>
        </w:tcBorders>
        <w:shd w:val="clear" w:color="auto" w:fill="D2EAF1"/>
      </w:tcPr>
    </w:tblStylePr>
    <w:tblStylePr w:type="band2Horz">
      <w:tblPr/>
      <w:tcPr>
        <w:tcBorders>
          <w:top w:val="single" w:color="4BACC6" w:sz="8" w:space="0"/>
          <w:left w:val="single" w:color="4BACC6" w:sz="8" w:space="0"/>
          <w:bottom w:val="single" w:color="4BACC6" w:sz="8" w:space="0"/>
          <w:right w:val="single" w:color="4BACC6" w:sz="8" w:space="0"/>
          <w:insideV w:val="single" w:sz="8" w:space="0"/>
        </w:tcBorders>
      </w:tcPr>
    </w:tblStylePr>
  </w:style>
  <w:style w:type="table" w:styleId="171">
    <w:name w:val="Light Grid Accent 6"/>
    <w:basedOn w:val="12"/>
    <w:qFormat/>
    <w:uiPriority w:val="62"/>
    <w:tblPr>
      <w:tblBorders>
        <w:top w:val="single" w:color="F79646" w:sz="8" w:space="0"/>
        <w:left w:val="single" w:color="F79646" w:sz="8" w:space="0"/>
        <w:bottom w:val="single" w:color="F79646" w:sz="8" w:space="0"/>
        <w:right w:val="single" w:color="F79646" w:sz="8" w:space="0"/>
        <w:insideH w:val="single" w:color="F79646" w:sz="8" w:space="0"/>
        <w:insideV w:val="single" w:color="F79646" w:sz="8" w:space="0"/>
      </w:tblBorders>
    </w:tblPr>
    <w:tblStylePr w:type="firstRow">
      <w:pPr>
        <w:spacing w:before="0" w:after="0" w:line="240" w:lineRule="auto"/>
      </w:pPr>
      <w:rPr>
        <w:rFonts w:cs="Times New Roman"/>
        <w:b/>
        <w:bCs/>
      </w:rPr>
      <w:tblPr/>
      <w:tcPr>
        <w:tcBorders>
          <w:top w:val="single" w:color="F79646" w:sz="8" w:space="0"/>
          <w:left w:val="single" w:color="F79646" w:sz="18" w:space="0"/>
          <w:bottom w:val="single" w:color="F79646" w:sz="8" w:space="0"/>
          <w:right w:val="single" w:color="F79646" w:sz="8" w:space="0"/>
          <w:insideH w:val="nil"/>
          <w:insideV w:val="single" w:sz="8" w:space="0"/>
        </w:tcBorders>
      </w:tcPr>
    </w:tblStylePr>
    <w:tblStylePr w:type="lastRow">
      <w:pPr>
        <w:spacing w:before="0" w:after="0" w:line="240" w:lineRule="auto"/>
      </w:pPr>
      <w:rPr>
        <w:rFonts w:cs="Times New Roman"/>
        <w:b/>
        <w:bCs/>
      </w:rPr>
      <w:tblPr/>
      <w:tcPr>
        <w:tcBorders>
          <w:top w:val="double" w:color="F79646" w:sz="6" w:space="0"/>
          <w:left w:val="single" w:color="F79646" w:sz="8" w:space="0"/>
          <w:bottom w:val="single" w:color="F79646" w:sz="8" w:space="0"/>
          <w:right w:val="single" w:color="F79646" w:sz="8" w:space="0"/>
          <w:insideH w:val="nil"/>
          <w:insideV w:val="single" w:sz="8" w:space="0"/>
        </w:tcBorders>
      </w:tcPr>
    </w:tblStylePr>
    <w:tblStylePr w:type="firstCol">
      <w:rPr>
        <w:rFonts w:cs="Times New Roman"/>
        <w:b/>
        <w:bCs/>
      </w:rPr>
    </w:tblStylePr>
    <w:tblStylePr w:type="lastCol">
      <w:rPr>
        <w:rFonts w:cs="Times New Roman"/>
        <w:b/>
        <w:bCs/>
      </w:rPr>
      <w:tblPr/>
      <w:tcPr>
        <w:tcBorders>
          <w:top w:val="single" w:color="F79646" w:sz="8" w:space="0"/>
          <w:left w:val="single" w:color="F79646" w:sz="8" w:space="0"/>
          <w:bottom w:val="single" w:color="F79646" w:sz="8" w:space="0"/>
          <w:right w:val="single" w:color="F79646" w:sz="8" w:space="0"/>
        </w:tcBorders>
      </w:tcPr>
    </w:tblStylePr>
    <w:tblStylePr w:type="band1Vert">
      <w:tblPr/>
      <w:tcPr>
        <w:tcBorders>
          <w:top w:val="single" w:color="F79646" w:sz="8" w:space="0"/>
          <w:left w:val="single" w:color="F79646" w:sz="8" w:space="0"/>
          <w:bottom w:val="single" w:color="F79646" w:sz="8" w:space="0"/>
          <w:right w:val="single" w:color="F79646" w:sz="8" w:space="0"/>
        </w:tcBorders>
        <w:shd w:val="clear" w:color="auto" w:fill="FDE4D0"/>
      </w:tcPr>
    </w:tblStylePr>
    <w:tblStylePr w:type="band1Horz">
      <w:tblPr/>
      <w:tcPr>
        <w:tcBorders>
          <w:top w:val="single" w:color="F79646" w:sz="8" w:space="0"/>
          <w:left w:val="single" w:color="F79646" w:sz="8" w:space="0"/>
          <w:bottom w:val="single" w:color="F79646" w:sz="8" w:space="0"/>
          <w:right w:val="single" w:color="F79646" w:sz="8" w:space="0"/>
          <w:insideV w:val="single" w:sz="8" w:space="0"/>
        </w:tcBorders>
        <w:shd w:val="clear" w:color="auto" w:fill="FDE4D0"/>
      </w:tcPr>
    </w:tblStylePr>
    <w:tblStylePr w:type="band2Horz">
      <w:tblPr/>
      <w:tcPr>
        <w:tcBorders>
          <w:top w:val="single" w:color="F79646" w:sz="8" w:space="0"/>
          <w:left w:val="single" w:color="F79646" w:sz="8" w:space="0"/>
          <w:bottom w:val="single" w:color="F79646" w:sz="8" w:space="0"/>
          <w:right w:val="single" w:color="F79646" w:sz="8" w:space="0"/>
          <w:insideV w:val="single" w:sz="8" w:space="0"/>
        </w:tcBorders>
      </w:tcPr>
    </w:tblStylePr>
  </w:style>
  <w:style w:type="table" w:styleId="172">
    <w:name w:val="Medium Shading 1"/>
    <w:basedOn w:val="12"/>
    <w:qFormat/>
    <w:uiPriority w:val="63"/>
    <w:tblPr>
      <w:tblBorders>
        <w:top w:val="single" w:color="404040" w:sz="8" w:space="0"/>
        <w:left w:val="single" w:color="404040" w:sz="8" w:space="0"/>
        <w:bottom w:val="single" w:color="404040" w:sz="8" w:space="0"/>
        <w:right w:val="single" w:color="404040" w:sz="8" w:space="0"/>
        <w:insideH w:val="single" w:color="404040" w:sz="8" w:space="0"/>
      </w:tblBorders>
    </w:tblPr>
    <w:tblStylePr w:type="firstRow">
      <w:pPr>
        <w:spacing w:before="0" w:after="0" w:line="240" w:lineRule="auto"/>
      </w:pPr>
      <w:rPr>
        <w:b/>
        <w:bCs/>
        <w:color w:val="FFFFFF"/>
      </w:rPr>
      <w:tblPr/>
      <w:tcPr>
        <w:tcBorders>
          <w:top w:val="single" w:color="404040" w:sz="8" w:space="0"/>
          <w:left w:val="single" w:color="404040" w:sz="8" w:space="0"/>
          <w:bottom w:val="single" w:color="404040" w:sz="8" w:space="0"/>
          <w:right w:val="single" w:color="404040" w:sz="8" w:space="0"/>
          <w:insideH w:val="nil"/>
          <w:insideV w:val="nil"/>
        </w:tcBorders>
        <w:shd w:val="clear" w:color="auto" w:fill="000000"/>
      </w:tcPr>
    </w:tblStylePr>
    <w:tblStylePr w:type="lastRow">
      <w:pPr>
        <w:spacing w:before="0" w:after="0" w:line="240" w:lineRule="auto"/>
      </w:pPr>
      <w:rPr>
        <w:b/>
        <w:bCs/>
      </w:rPr>
      <w:tblPr/>
      <w:tcPr>
        <w:tcBorders>
          <w:top w:val="double" w:color="404040" w:sz="6" w:space="0"/>
          <w:left w:val="single" w:color="404040" w:sz="8" w:space="0"/>
          <w:bottom w:val="single" w:color="404040" w:sz="8" w:space="0"/>
          <w:right w:val="single" w:color="404040" w:sz="8" w:space="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173">
    <w:name w:val="Medium Shading 1 Accent 1"/>
    <w:basedOn w:val="12"/>
    <w:qFormat/>
    <w:uiPriority w:val="63"/>
    <w:tblPr>
      <w:tblBorders>
        <w:top w:val="single" w:color="7BA0CD" w:sz="8" w:space="0"/>
        <w:left w:val="single" w:color="7BA0CD" w:sz="8" w:space="0"/>
        <w:bottom w:val="single" w:color="7BA0CD" w:sz="8" w:space="0"/>
        <w:right w:val="single" w:color="7BA0CD" w:sz="8" w:space="0"/>
        <w:insideH w:val="single" w:color="7BA0CD" w:sz="8" w:space="0"/>
      </w:tblBorders>
    </w:tblPr>
    <w:tblStylePr w:type="firstRow">
      <w:pPr>
        <w:spacing w:before="0" w:after="0" w:line="240" w:lineRule="auto"/>
      </w:pPr>
      <w:rPr>
        <w:b/>
        <w:bCs/>
        <w:color w:val="FFFFFF"/>
      </w:rPr>
      <w:tblPr/>
      <w:tcPr>
        <w:tcBorders>
          <w:top w:val="single" w:color="7BA0CD" w:sz="8" w:space="0"/>
          <w:left w:val="single" w:color="7BA0CD" w:sz="8" w:space="0"/>
          <w:bottom w:val="single" w:color="7BA0CD" w:sz="8" w:space="0"/>
          <w:right w:val="single" w:color="7BA0CD" w:sz="8" w:space="0"/>
          <w:insideH w:val="nil"/>
          <w:insideV w:val="nil"/>
        </w:tcBorders>
        <w:shd w:val="clear" w:color="auto" w:fill="4F81BD"/>
      </w:tcPr>
    </w:tblStylePr>
    <w:tblStylePr w:type="lastRow">
      <w:pPr>
        <w:spacing w:before="0" w:after="0" w:line="240" w:lineRule="auto"/>
      </w:pPr>
      <w:rPr>
        <w:b/>
        <w:bCs/>
      </w:rPr>
      <w:tblPr/>
      <w:tcPr>
        <w:tcBorders>
          <w:top w:val="double" w:color="7BA0CD" w:sz="6" w:space="0"/>
          <w:left w:val="single" w:color="7BA0CD" w:sz="8" w:space="0"/>
          <w:bottom w:val="single" w:color="7BA0CD" w:sz="8" w:space="0"/>
          <w:right w:val="single" w:color="7BA0CD" w:sz="8" w:space="0"/>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174">
    <w:name w:val="Medium Shading 1 Accent 2"/>
    <w:basedOn w:val="12"/>
    <w:qFormat/>
    <w:uiPriority w:val="63"/>
    <w:tblPr>
      <w:tblBorders>
        <w:top w:val="single" w:color="CF7B79" w:sz="8" w:space="0"/>
        <w:left w:val="single" w:color="CF7B79" w:sz="8" w:space="0"/>
        <w:bottom w:val="single" w:color="CF7B79" w:sz="8" w:space="0"/>
        <w:right w:val="single" w:color="CF7B79" w:sz="8" w:space="0"/>
        <w:insideH w:val="single" w:color="CF7B79" w:sz="8" w:space="0"/>
      </w:tblBorders>
    </w:tblPr>
    <w:tblStylePr w:type="firstRow">
      <w:pPr>
        <w:spacing w:before="0" w:after="0" w:line="240" w:lineRule="auto"/>
      </w:pPr>
      <w:rPr>
        <w:b/>
        <w:bCs/>
        <w:color w:val="FFFFFF"/>
      </w:rPr>
      <w:tblPr/>
      <w:tcPr>
        <w:tcBorders>
          <w:top w:val="single" w:color="CF7B79" w:sz="8" w:space="0"/>
          <w:left w:val="single" w:color="CF7B79" w:sz="8" w:space="0"/>
          <w:bottom w:val="single" w:color="CF7B79" w:sz="8" w:space="0"/>
          <w:right w:val="single" w:color="CF7B79" w:sz="8" w:space="0"/>
          <w:insideH w:val="nil"/>
          <w:insideV w:val="nil"/>
        </w:tcBorders>
        <w:shd w:val="clear" w:color="auto" w:fill="C0504D"/>
      </w:tcPr>
    </w:tblStylePr>
    <w:tblStylePr w:type="lastRow">
      <w:pPr>
        <w:spacing w:before="0" w:after="0" w:line="240" w:lineRule="auto"/>
      </w:pPr>
      <w:rPr>
        <w:b/>
        <w:bCs/>
      </w:rPr>
      <w:tblPr/>
      <w:tcPr>
        <w:tcBorders>
          <w:top w:val="double" w:color="CF7B79" w:sz="6" w:space="0"/>
          <w:left w:val="single" w:color="CF7B79" w:sz="8" w:space="0"/>
          <w:bottom w:val="single" w:color="CF7B79" w:sz="8" w:space="0"/>
          <w:right w:val="single" w:color="CF7B79" w:sz="8" w:space="0"/>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175">
    <w:name w:val="Medium Shading 1 Accent 3"/>
    <w:basedOn w:val="12"/>
    <w:qFormat/>
    <w:uiPriority w:val="63"/>
    <w:tblPr>
      <w:tblBorders>
        <w:top w:val="single" w:color="B3CC82" w:sz="8" w:space="0"/>
        <w:left w:val="single" w:color="B3CC82" w:sz="8" w:space="0"/>
        <w:bottom w:val="single" w:color="B3CC82" w:sz="8" w:space="0"/>
        <w:right w:val="single" w:color="B3CC82" w:sz="8" w:space="0"/>
        <w:insideH w:val="single" w:color="B3CC82" w:sz="8" w:space="0"/>
      </w:tblBorders>
    </w:tblPr>
    <w:tblStylePr w:type="firstRow">
      <w:pPr>
        <w:spacing w:before="0" w:after="0" w:line="240" w:lineRule="auto"/>
      </w:pPr>
      <w:rPr>
        <w:b/>
        <w:bCs/>
        <w:color w:val="FFFFFF"/>
      </w:rPr>
      <w:tblPr/>
      <w:tcPr>
        <w:tcBorders>
          <w:top w:val="single" w:color="B3CC82" w:sz="8" w:space="0"/>
          <w:left w:val="single" w:color="B3CC82" w:sz="8" w:space="0"/>
          <w:bottom w:val="single" w:color="B3CC82" w:sz="8" w:space="0"/>
          <w:right w:val="single" w:color="B3CC82" w:sz="8" w:space="0"/>
          <w:insideH w:val="nil"/>
          <w:insideV w:val="nil"/>
        </w:tcBorders>
        <w:shd w:val="clear" w:color="auto" w:fill="9BBB59"/>
      </w:tcPr>
    </w:tblStylePr>
    <w:tblStylePr w:type="lastRow">
      <w:pPr>
        <w:spacing w:before="0" w:after="0" w:line="240" w:lineRule="auto"/>
      </w:pPr>
      <w:rPr>
        <w:b/>
        <w:bCs/>
      </w:rPr>
      <w:tblPr/>
      <w:tcPr>
        <w:tcBorders>
          <w:top w:val="double" w:color="B3CC82" w:sz="6" w:space="0"/>
          <w:left w:val="single" w:color="B3CC82" w:sz="8" w:space="0"/>
          <w:bottom w:val="single" w:color="B3CC82" w:sz="8" w:space="0"/>
          <w:right w:val="single" w:color="B3CC82" w:sz="8" w:space="0"/>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176">
    <w:name w:val="Medium Shading 1 Accent 4"/>
    <w:basedOn w:val="12"/>
    <w:qFormat/>
    <w:uiPriority w:val="63"/>
    <w:tblPr>
      <w:tblBorders>
        <w:top w:val="single" w:color="9F8AB9" w:sz="8" w:space="0"/>
        <w:left w:val="single" w:color="9F8AB9" w:sz="8" w:space="0"/>
        <w:bottom w:val="single" w:color="9F8AB9" w:sz="8" w:space="0"/>
        <w:right w:val="single" w:color="9F8AB9" w:sz="8" w:space="0"/>
        <w:insideH w:val="single" w:color="9F8AB9" w:sz="8" w:space="0"/>
      </w:tblBorders>
    </w:tblPr>
    <w:tblStylePr w:type="firstRow">
      <w:pPr>
        <w:spacing w:before="0" w:after="0" w:line="240" w:lineRule="auto"/>
      </w:pPr>
      <w:rPr>
        <w:b/>
        <w:bCs/>
        <w:color w:val="FFFFFF"/>
      </w:rPr>
      <w:tblPr/>
      <w:tcPr>
        <w:tcBorders>
          <w:top w:val="single" w:color="9F8AB9" w:sz="8" w:space="0"/>
          <w:left w:val="single" w:color="9F8AB9" w:sz="8" w:space="0"/>
          <w:bottom w:val="single" w:color="9F8AB9" w:sz="8" w:space="0"/>
          <w:right w:val="single" w:color="9F8AB9" w:sz="8" w:space="0"/>
          <w:insideH w:val="nil"/>
          <w:insideV w:val="nil"/>
        </w:tcBorders>
        <w:shd w:val="clear" w:color="auto" w:fill="8064A2"/>
      </w:tcPr>
    </w:tblStylePr>
    <w:tblStylePr w:type="lastRow">
      <w:pPr>
        <w:spacing w:before="0" w:after="0" w:line="240" w:lineRule="auto"/>
      </w:pPr>
      <w:rPr>
        <w:b/>
        <w:bCs/>
      </w:rPr>
      <w:tblPr/>
      <w:tcPr>
        <w:tcBorders>
          <w:top w:val="double" w:color="9F8AB9" w:sz="6" w:space="0"/>
          <w:left w:val="single" w:color="9F8AB9" w:sz="8" w:space="0"/>
          <w:bottom w:val="single" w:color="9F8AB9" w:sz="8" w:space="0"/>
          <w:right w:val="single" w:color="9F8AB9" w:sz="8" w:space="0"/>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177">
    <w:name w:val="Medium Shading 1 Accent 5"/>
    <w:basedOn w:val="12"/>
    <w:qFormat/>
    <w:uiPriority w:val="63"/>
    <w:tblPr>
      <w:tblBorders>
        <w:top w:val="single" w:color="78C0D4" w:sz="8" w:space="0"/>
        <w:left w:val="single" w:color="78C0D4" w:sz="8" w:space="0"/>
        <w:bottom w:val="single" w:color="78C0D4" w:sz="8" w:space="0"/>
        <w:right w:val="single" w:color="78C0D4" w:sz="8" w:space="0"/>
        <w:insideH w:val="single" w:color="78C0D4" w:sz="8" w:space="0"/>
      </w:tblBorders>
    </w:tblPr>
    <w:tblStylePr w:type="firstRow">
      <w:pPr>
        <w:spacing w:before="0" w:after="0" w:line="240" w:lineRule="auto"/>
      </w:pPr>
      <w:rPr>
        <w:b/>
        <w:bCs/>
        <w:color w:val="FFFFFF"/>
      </w:rPr>
      <w:tblPr/>
      <w:tcPr>
        <w:tcBorders>
          <w:top w:val="single" w:color="78C0D4" w:sz="8" w:space="0"/>
          <w:left w:val="single" w:color="78C0D4" w:sz="8" w:space="0"/>
          <w:bottom w:val="single" w:color="78C0D4" w:sz="8" w:space="0"/>
          <w:right w:val="single" w:color="78C0D4" w:sz="8" w:space="0"/>
          <w:insideH w:val="nil"/>
          <w:insideV w:val="nil"/>
        </w:tcBorders>
        <w:shd w:val="clear" w:color="auto" w:fill="4BACC6"/>
      </w:tcPr>
    </w:tblStylePr>
    <w:tblStylePr w:type="lastRow">
      <w:pPr>
        <w:spacing w:before="0" w:after="0" w:line="240" w:lineRule="auto"/>
      </w:pPr>
      <w:rPr>
        <w:b/>
        <w:bCs/>
      </w:rPr>
      <w:tblPr/>
      <w:tcPr>
        <w:tcBorders>
          <w:top w:val="double" w:color="78C0D4" w:sz="6" w:space="0"/>
          <w:left w:val="single" w:color="78C0D4" w:sz="8" w:space="0"/>
          <w:bottom w:val="single" w:color="78C0D4" w:sz="8" w:space="0"/>
          <w:right w:val="single" w:color="78C0D4" w:sz="8" w:space="0"/>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178">
    <w:name w:val="Medium Shading 1 Accent 6"/>
    <w:basedOn w:val="12"/>
    <w:uiPriority w:val="63"/>
    <w:tblPr>
      <w:tblBorders>
        <w:top w:val="single" w:color="F9B074" w:sz="8" w:space="0"/>
        <w:left w:val="single" w:color="F9B074" w:sz="8" w:space="0"/>
        <w:bottom w:val="single" w:color="F9B074" w:sz="8" w:space="0"/>
        <w:right w:val="single" w:color="F9B074" w:sz="8" w:space="0"/>
        <w:insideH w:val="single" w:color="F9B074" w:sz="8" w:space="0"/>
      </w:tblBorders>
    </w:tblPr>
    <w:tblStylePr w:type="firstRow">
      <w:pPr>
        <w:spacing w:before="0" w:after="0" w:line="240" w:lineRule="auto"/>
      </w:pPr>
      <w:rPr>
        <w:b/>
        <w:bCs/>
        <w:color w:val="FFFFFF"/>
      </w:rPr>
      <w:tblPr/>
      <w:tcPr>
        <w:tcBorders>
          <w:top w:val="single" w:color="F9B074" w:sz="8" w:space="0"/>
          <w:left w:val="single" w:color="F9B074" w:sz="8" w:space="0"/>
          <w:bottom w:val="single" w:color="F9B074" w:sz="8" w:space="0"/>
          <w:right w:val="single" w:color="F9B074" w:sz="8" w:space="0"/>
          <w:insideH w:val="nil"/>
          <w:insideV w:val="nil"/>
        </w:tcBorders>
        <w:shd w:val="clear" w:color="auto" w:fill="F79646"/>
      </w:tcPr>
    </w:tblStylePr>
    <w:tblStylePr w:type="lastRow">
      <w:pPr>
        <w:spacing w:before="0" w:after="0" w:line="240" w:lineRule="auto"/>
      </w:pPr>
      <w:rPr>
        <w:b/>
        <w:bCs/>
      </w:rPr>
      <w:tblPr/>
      <w:tcPr>
        <w:tcBorders>
          <w:top w:val="double" w:color="F9B074" w:sz="6" w:space="0"/>
          <w:left w:val="single" w:color="F9B074" w:sz="8" w:space="0"/>
          <w:bottom w:val="single" w:color="F9B074" w:sz="8" w:space="0"/>
          <w:right w:val="single" w:color="F9B074" w:sz="8" w:space="0"/>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179">
    <w:name w:val="Medium Shading 2"/>
    <w:basedOn w:val="12"/>
    <w:qFormat/>
    <w:uiPriority w:val="64"/>
    <w:tblPr>
      <w:tblBorders>
        <w:top w:val="single" w:color="auto" w:sz="18" w:space="0"/>
        <w:bottom w:val="single" w:color="auto" w:sz="18" w:space="0"/>
      </w:tblBorders>
    </w:tblPr>
    <w:tblStylePr w:type="firstRow">
      <w:pPr>
        <w:spacing w:before="0" w:after="0" w:line="240" w:lineRule="auto"/>
      </w:pPr>
      <w:rPr>
        <w:b/>
        <w:bCs/>
        <w:color w:val="FFFFFF"/>
      </w:rPr>
      <w:tblPr/>
      <w:tcPr>
        <w:tcBorders>
          <w:top w:val="single" w:color="auto" w:sz="18" w:space="0"/>
          <w:left w:val="single" w:color="auto" w:sz="18" w:space="0"/>
          <w:bottom w:val="nil"/>
          <w:right w:val="nil"/>
          <w:insideH w:val="nil"/>
          <w:insideV w:val="nil"/>
        </w:tcBorders>
        <w:shd w:val="clear" w:color="auto" w:fill="000000"/>
      </w:tcPr>
    </w:tblStylePr>
    <w:tblStylePr w:type="lastRow">
      <w:pPr>
        <w:spacing w:before="0" w:after="0" w:line="240" w:lineRule="auto"/>
      </w:pPr>
      <w:rPr>
        <w:color w:val="auto"/>
      </w:rPr>
      <w:tblPr/>
      <w:tcPr>
        <w:tcBorders>
          <w:top w:val="double" w:color="auto" w:sz="6" w:space="0"/>
          <w:left w:val="single" w:color="auto" w:sz="18" w:space="0"/>
          <w:bottom w:val="nil"/>
          <w:right w:val="nil"/>
          <w:insideH w:val="nil"/>
          <w:insideV w:val="nil"/>
        </w:tcBorders>
        <w:shd w:val="clear" w:color="auto" w:fill="FFFFFF"/>
      </w:tcPr>
    </w:tblStylePr>
    <w:tblStylePr w:type="firstCol">
      <w:rPr>
        <w:b/>
        <w:bCs/>
        <w:color w:val="FFFFFF"/>
      </w:rPr>
      <w:tblPr/>
      <w:tcPr>
        <w:tcBorders>
          <w:top w:val="nil"/>
          <w:left w:val="single" w:color="auto" w:sz="18" w:space="0"/>
          <w:bottom w:val="nil"/>
          <w:right w:val="nil"/>
          <w:insideH w:val="nil"/>
          <w:insideV w:val="nil"/>
        </w:tcBorders>
        <w:shd w:val="clear" w:color="auto" w:fill="000000"/>
      </w:tcPr>
    </w:tblStylePr>
    <w:tblStylePr w:type="lastCol">
      <w:rPr>
        <w:b/>
        <w:bCs/>
        <w:color w:val="FFFFFF"/>
      </w:rPr>
      <w:tblPr/>
      <w:tcPr>
        <w:tcBorders>
          <w:bottom w:val="nil"/>
          <w:right w:val="nil"/>
          <w:insideH w:val="nil"/>
          <w:insideV w:val="nil"/>
        </w:tcBorders>
        <w:shd w:val="clear" w:color="auto" w:fill="000000"/>
      </w:tcPr>
    </w:tblStylePr>
    <w:tblStylePr w:type="band1Vert">
      <w:tblPr/>
      <w:tcPr>
        <w:tcBorders>
          <w:bottom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color="auto" w:sz="18" w:space="0"/>
          <w:left w:val="single" w:color="auto" w:sz="18" w:space="0"/>
          <w:bottom w:val="nil"/>
          <w:right w:val="nil"/>
          <w:insideH w:val="nil"/>
          <w:insideV w:val="nil"/>
        </w:tcBorders>
      </w:tcPr>
    </w:tblStylePr>
    <w:tblStylePr w:type="nwCell">
      <w:rPr>
        <w:color w:val="FFFFFF"/>
      </w:rPr>
      <w:tblPr/>
      <w:tcPr>
        <w:tcBorders>
          <w:top w:val="single" w:color="auto" w:sz="18" w:space="0"/>
          <w:left w:val="single" w:color="auto" w:sz="18" w:space="0"/>
          <w:bottom w:val="nil"/>
          <w:right w:val="nil"/>
          <w:insideH w:val="nil"/>
          <w:insideV w:val="nil"/>
        </w:tcBorders>
      </w:tcPr>
    </w:tblStylePr>
  </w:style>
  <w:style w:type="table" w:styleId="180">
    <w:name w:val="Medium Shading 2 Accent 1"/>
    <w:basedOn w:val="12"/>
    <w:qFormat/>
    <w:uiPriority w:val="64"/>
    <w:tblPr>
      <w:tblBorders>
        <w:top w:val="single" w:color="auto" w:sz="18" w:space="0"/>
        <w:bottom w:val="single" w:color="auto" w:sz="18" w:space="0"/>
      </w:tblBorders>
    </w:tblPr>
    <w:tblStylePr w:type="firstRow">
      <w:pPr>
        <w:spacing w:before="0" w:after="0" w:line="240" w:lineRule="auto"/>
      </w:pPr>
      <w:rPr>
        <w:b/>
        <w:bCs/>
        <w:color w:val="FFFFFF"/>
      </w:rPr>
      <w:tblPr/>
      <w:tcPr>
        <w:tcBorders>
          <w:top w:val="single" w:color="auto" w:sz="18" w:space="0"/>
          <w:left w:val="single" w:color="auto" w:sz="18" w:space="0"/>
          <w:bottom w:val="nil"/>
          <w:right w:val="nil"/>
          <w:insideH w:val="nil"/>
          <w:insideV w:val="nil"/>
        </w:tcBorders>
        <w:shd w:val="clear" w:color="auto" w:fill="4F81BD"/>
      </w:tcPr>
    </w:tblStylePr>
    <w:tblStylePr w:type="lastRow">
      <w:pPr>
        <w:spacing w:before="0" w:after="0" w:line="240" w:lineRule="auto"/>
      </w:pPr>
      <w:rPr>
        <w:color w:val="auto"/>
      </w:rPr>
      <w:tblPr/>
      <w:tcPr>
        <w:tcBorders>
          <w:top w:val="double" w:color="auto" w:sz="6" w:space="0"/>
          <w:left w:val="single" w:color="auto" w:sz="18" w:space="0"/>
          <w:bottom w:val="nil"/>
          <w:right w:val="nil"/>
          <w:insideH w:val="nil"/>
          <w:insideV w:val="nil"/>
        </w:tcBorders>
        <w:shd w:val="clear" w:color="auto" w:fill="FFFFFF"/>
      </w:tcPr>
    </w:tblStylePr>
    <w:tblStylePr w:type="firstCol">
      <w:rPr>
        <w:b/>
        <w:bCs/>
        <w:color w:val="FFFFFF"/>
      </w:rPr>
      <w:tblPr/>
      <w:tcPr>
        <w:tcBorders>
          <w:top w:val="nil"/>
          <w:left w:val="single" w:color="auto" w:sz="18" w:space="0"/>
          <w:bottom w:val="nil"/>
          <w:right w:val="nil"/>
          <w:insideH w:val="nil"/>
          <w:insideV w:val="nil"/>
        </w:tcBorders>
        <w:shd w:val="clear" w:color="auto" w:fill="4F81BD"/>
      </w:tcPr>
    </w:tblStylePr>
    <w:tblStylePr w:type="lastCol">
      <w:rPr>
        <w:b/>
        <w:bCs/>
        <w:color w:val="FFFFFF"/>
      </w:rPr>
      <w:tblPr/>
      <w:tcPr>
        <w:tcBorders>
          <w:bottom w:val="nil"/>
          <w:right w:val="nil"/>
          <w:insideH w:val="nil"/>
          <w:insideV w:val="nil"/>
        </w:tcBorders>
        <w:shd w:val="clear" w:color="auto" w:fill="4F81BD"/>
      </w:tcPr>
    </w:tblStylePr>
    <w:tblStylePr w:type="band1Vert">
      <w:tblPr/>
      <w:tcPr>
        <w:tcBorders>
          <w:bottom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color="auto" w:sz="18" w:space="0"/>
          <w:left w:val="single" w:color="auto" w:sz="18" w:space="0"/>
          <w:bottom w:val="nil"/>
          <w:right w:val="nil"/>
          <w:insideH w:val="nil"/>
          <w:insideV w:val="nil"/>
        </w:tcBorders>
      </w:tcPr>
    </w:tblStylePr>
    <w:tblStylePr w:type="nwCell">
      <w:rPr>
        <w:color w:val="FFFFFF"/>
      </w:rPr>
      <w:tblPr/>
      <w:tcPr>
        <w:tcBorders>
          <w:top w:val="single" w:color="auto" w:sz="18" w:space="0"/>
          <w:left w:val="single" w:color="auto" w:sz="18" w:space="0"/>
          <w:bottom w:val="nil"/>
          <w:right w:val="nil"/>
          <w:insideH w:val="nil"/>
          <w:insideV w:val="nil"/>
        </w:tcBorders>
      </w:tcPr>
    </w:tblStylePr>
  </w:style>
  <w:style w:type="table" w:styleId="181">
    <w:name w:val="Medium Shading 2 Accent 2"/>
    <w:basedOn w:val="12"/>
    <w:qFormat/>
    <w:uiPriority w:val="64"/>
    <w:tblPr>
      <w:tblBorders>
        <w:top w:val="single" w:color="auto" w:sz="18" w:space="0"/>
        <w:bottom w:val="single" w:color="auto" w:sz="18" w:space="0"/>
      </w:tblBorders>
    </w:tblPr>
    <w:tblStylePr w:type="firstRow">
      <w:pPr>
        <w:spacing w:before="0" w:after="0" w:line="240" w:lineRule="auto"/>
      </w:pPr>
      <w:rPr>
        <w:b/>
        <w:bCs/>
        <w:color w:val="FFFFFF"/>
      </w:rPr>
      <w:tblPr/>
      <w:tcPr>
        <w:tcBorders>
          <w:top w:val="single" w:color="auto" w:sz="18" w:space="0"/>
          <w:left w:val="single" w:color="auto" w:sz="18" w:space="0"/>
          <w:bottom w:val="nil"/>
          <w:right w:val="nil"/>
          <w:insideH w:val="nil"/>
          <w:insideV w:val="nil"/>
        </w:tcBorders>
        <w:shd w:val="clear" w:color="auto" w:fill="C0504D"/>
      </w:tcPr>
    </w:tblStylePr>
    <w:tblStylePr w:type="lastRow">
      <w:pPr>
        <w:spacing w:before="0" w:after="0" w:line="240" w:lineRule="auto"/>
      </w:pPr>
      <w:rPr>
        <w:color w:val="auto"/>
      </w:rPr>
      <w:tblPr/>
      <w:tcPr>
        <w:tcBorders>
          <w:top w:val="double" w:color="auto" w:sz="6" w:space="0"/>
          <w:left w:val="single" w:color="auto" w:sz="18" w:space="0"/>
          <w:bottom w:val="nil"/>
          <w:right w:val="nil"/>
          <w:insideH w:val="nil"/>
          <w:insideV w:val="nil"/>
        </w:tcBorders>
        <w:shd w:val="clear" w:color="auto" w:fill="FFFFFF"/>
      </w:tcPr>
    </w:tblStylePr>
    <w:tblStylePr w:type="firstCol">
      <w:rPr>
        <w:b/>
        <w:bCs/>
        <w:color w:val="FFFFFF"/>
      </w:rPr>
      <w:tblPr/>
      <w:tcPr>
        <w:tcBorders>
          <w:top w:val="nil"/>
          <w:left w:val="single" w:color="auto" w:sz="18" w:space="0"/>
          <w:bottom w:val="nil"/>
          <w:right w:val="nil"/>
          <w:insideH w:val="nil"/>
          <w:insideV w:val="nil"/>
        </w:tcBorders>
        <w:shd w:val="clear" w:color="auto" w:fill="C0504D"/>
      </w:tcPr>
    </w:tblStylePr>
    <w:tblStylePr w:type="lastCol">
      <w:rPr>
        <w:b/>
        <w:bCs/>
        <w:color w:val="FFFFFF"/>
      </w:rPr>
      <w:tblPr/>
      <w:tcPr>
        <w:tcBorders>
          <w:bottom w:val="nil"/>
          <w:right w:val="nil"/>
          <w:insideH w:val="nil"/>
          <w:insideV w:val="nil"/>
        </w:tcBorders>
        <w:shd w:val="clear" w:color="auto" w:fill="C0504D"/>
      </w:tcPr>
    </w:tblStylePr>
    <w:tblStylePr w:type="band1Vert">
      <w:tblPr/>
      <w:tcPr>
        <w:tcBorders>
          <w:bottom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color="auto" w:sz="18" w:space="0"/>
          <w:left w:val="single" w:color="auto" w:sz="18" w:space="0"/>
          <w:bottom w:val="nil"/>
          <w:right w:val="nil"/>
          <w:insideH w:val="nil"/>
          <w:insideV w:val="nil"/>
        </w:tcBorders>
      </w:tcPr>
    </w:tblStylePr>
    <w:tblStylePr w:type="nwCell">
      <w:rPr>
        <w:color w:val="FFFFFF"/>
      </w:rPr>
      <w:tblPr/>
      <w:tcPr>
        <w:tcBorders>
          <w:top w:val="single" w:color="auto" w:sz="18" w:space="0"/>
          <w:left w:val="single" w:color="auto" w:sz="18" w:space="0"/>
          <w:bottom w:val="nil"/>
          <w:right w:val="nil"/>
          <w:insideH w:val="nil"/>
          <w:insideV w:val="nil"/>
        </w:tcBorders>
      </w:tcPr>
    </w:tblStylePr>
  </w:style>
  <w:style w:type="table" w:styleId="182">
    <w:name w:val="Medium Shading 2 Accent 3"/>
    <w:basedOn w:val="12"/>
    <w:qFormat/>
    <w:uiPriority w:val="64"/>
    <w:tblPr>
      <w:tblBorders>
        <w:top w:val="single" w:color="auto" w:sz="18" w:space="0"/>
        <w:bottom w:val="single" w:color="auto" w:sz="18" w:space="0"/>
      </w:tblBorders>
    </w:tblPr>
    <w:tblStylePr w:type="firstRow">
      <w:pPr>
        <w:spacing w:before="0" w:after="0" w:line="240" w:lineRule="auto"/>
      </w:pPr>
      <w:rPr>
        <w:b/>
        <w:bCs/>
        <w:color w:val="FFFFFF"/>
      </w:rPr>
      <w:tblPr/>
      <w:tcPr>
        <w:tcBorders>
          <w:top w:val="single" w:color="auto" w:sz="18" w:space="0"/>
          <w:left w:val="single" w:color="auto" w:sz="18" w:space="0"/>
          <w:bottom w:val="nil"/>
          <w:right w:val="nil"/>
          <w:insideH w:val="nil"/>
          <w:insideV w:val="nil"/>
        </w:tcBorders>
        <w:shd w:val="clear" w:color="auto" w:fill="9BBB59"/>
      </w:tcPr>
    </w:tblStylePr>
    <w:tblStylePr w:type="lastRow">
      <w:pPr>
        <w:spacing w:before="0" w:after="0" w:line="240" w:lineRule="auto"/>
      </w:pPr>
      <w:rPr>
        <w:color w:val="auto"/>
      </w:rPr>
      <w:tblPr/>
      <w:tcPr>
        <w:tcBorders>
          <w:top w:val="double" w:color="auto" w:sz="6" w:space="0"/>
          <w:left w:val="single" w:color="auto" w:sz="18" w:space="0"/>
          <w:bottom w:val="nil"/>
          <w:right w:val="nil"/>
          <w:insideH w:val="nil"/>
          <w:insideV w:val="nil"/>
        </w:tcBorders>
        <w:shd w:val="clear" w:color="auto" w:fill="FFFFFF"/>
      </w:tcPr>
    </w:tblStylePr>
    <w:tblStylePr w:type="firstCol">
      <w:rPr>
        <w:b/>
        <w:bCs/>
        <w:color w:val="FFFFFF"/>
      </w:rPr>
      <w:tblPr/>
      <w:tcPr>
        <w:tcBorders>
          <w:top w:val="nil"/>
          <w:left w:val="single" w:color="auto" w:sz="18" w:space="0"/>
          <w:bottom w:val="nil"/>
          <w:right w:val="nil"/>
          <w:insideH w:val="nil"/>
          <w:insideV w:val="nil"/>
        </w:tcBorders>
        <w:shd w:val="clear" w:color="auto" w:fill="9BBB59"/>
      </w:tcPr>
    </w:tblStylePr>
    <w:tblStylePr w:type="lastCol">
      <w:rPr>
        <w:b/>
        <w:bCs/>
        <w:color w:val="FFFFFF"/>
      </w:rPr>
      <w:tblPr/>
      <w:tcPr>
        <w:tcBorders>
          <w:bottom w:val="nil"/>
          <w:right w:val="nil"/>
          <w:insideH w:val="nil"/>
          <w:insideV w:val="nil"/>
        </w:tcBorders>
        <w:shd w:val="clear" w:color="auto" w:fill="9BBB59"/>
      </w:tcPr>
    </w:tblStylePr>
    <w:tblStylePr w:type="band1Vert">
      <w:tblPr/>
      <w:tcPr>
        <w:tcBorders>
          <w:bottom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color="auto" w:sz="18" w:space="0"/>
          <w:left w:val="single" w:color="auto" w:sz="18" w:space="0"/>
          <w:bottom w:val="nil"/>
          <w:right w:val="nil"/>
          <w:insideH w:val="nil"/>
          <w:insideV w:val="nil"/>
        </w:tcBorders>
      </w:tcPr>
    </w:tblStylePr>
    <w:tblStylePr w:type="nwCell">
      <w:rPr>
        <w:color w:val="FFFFFF"/>
      </w:rPr>
      <w:tblPr/>
      <w:tcPr>
        <w:tcBorders>
          <w:top w:val="single" w:color="auto" w:sz="18" w:space="0"/>
          <w:left w:val="single" w:color="auto" w:sz="18" w:space="0"/>
          <w:bottom w:val="nil"/>
          <w:right w:val="nil"/>
          <w:insideH w:val="nil"/>
          <w:insideV w:val="nil"/>
        </w:tcBorders>
      </w:tcPr>
    </w:tblStylePr>
  </w:style>
  <w:style w:type="table" w:styleId="183">
    <w:name w:val="Medium Shading 2 Accent 4"/>
    <w:basedOn w:val="12"/>
    <w:qFormat/>
    <w:uiPriority w:val="64"/>
    <w:tblPr>
      <w:tblBorders>
        <w:top w:val="single" w:color="auto" w:sz="18" w:space="0"/>
        <w:bottom w:val="single" w:color="auto" w:sz="18" w:space="0"/>
      </w:tblBorders>
    </w:tblPr>
    <w:tblStylePr w:type="firstRow">
      <w:pPr>
        <w:spacing w:before="0" w:after="0" w:line="240" w:lineRule="auto"/>
      </w:pPr>
      <w:rPr>
        <w:b/>
        <w:bCs/>
        <w:color w:val="FFFFFF"/>
      </w:rPr>
      <w:tblPr/>
      <w:tcPr>
        <w:tcBorders>
          <w:top w:val="single" w:color="auto" w:sz="18" w:space="0"/>
          <w:left w:val="single" w:color="auto" w:sz="18" w:space="0"/>
          <w:bottom w:val="nil"/>
          <w:right w:val="nil"/>
          <w:insideH w:val="nil"/>
          <w:insideV w:val="nil"/>
        </w:tcBorders>
        <w:shd w:val="clear" w:color="auto" w:fill="8064A2"/>
      </w:tcPr>
    </w:tblStylePr>
    <w:tblStylePr w:type="lastRow">
      <w:pPr>
        <w:spacing w:before="0" w:after="0" w:line="240" w:lineRule="auto"/>
      </w:pPr>
      <w:rPr>
        <w:color w:val="auto"/>
      </w:rPr>
      <w:tblPr/>
      <w:tcPr>
        <w:tcBorders>
          <w:top w:val="double" w:color="auto" w:sz="6" w:space="0"/>
          <w:left w:val="single" w:color="auto" w:sz="18" w:space="0"/>
          <w:bottom w:val="nil"/>
          <w:right w:val="nil"/>
          <w:insideH w:val="nil"/>
          <w:insideV w:val="nil"/>
        </w:tcBorders>
        <w:shd w:val="clear" w:color="auto" w:fill="FFFFFF"/>
      </w:tcPr>
    </w:tblStylePr>
    <w:tblStylePr w:type="firstCol">
      <w:rPr>
        <w:b/>
        <w:bCs/>
        <w:color w:val="FFFFFF"/>
      </w:rPr>
      <w:tblPr/>
      <w:tcPr>
        <w:tcBorders>
          <w:top w:val="nil"/>
          <w:left w:val="single" w:color="auto" w:sz="18" w:space="0"/>
          <w:bottom w:val="nil"/>
          <w:right w:val="nil"/>
          <w:insideH w:val="nil"/>
          <w:insideV w:val="nil"/>
        </w:tcBorders>
        <w:shd w:val="clear" w:color="auto" w:fill="8064A2"/>
      </w:tcPr>
    </w:tblStylePr>
    <w:tblStylePr w:type="lastCol">
      <w:rPr>
        <w:b/>
        <w:bCs/>
        <w:color w:val="FFFFFF"/>
      </w:rPr>
      <w:tblPr/>
      <w:tcPr>
        <w:tcBorders>
          <w:bottom w:val="nil"/>
          <w:right w:val="nil"/>
          <w:insideH w:val="nil"/>
          <w:insideV w:val="nil"/>
        </w:tcBorders>
        <w:shd w:val="clear" w:color="auto" w:fill="8064A2"/>
      </w:tcPr>
    </w:tblStylePr>
    <w:tblStylePr w:type="band1Vert">
      <w:tblPr/>
      <w:tcPr>
        <w:tcBorders>
          <w:bottom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color="auto" w:sz="18" w:space="0"/>
          <w:left w:val="single" w:color="auto" w:sz="18" w:space="0"/>
          <w:bottom w:val="nil"/>
          <w:right w:val="nil"/>
          <w:insideH w:val="nil"/>
          <w:insideV w:val="nil"/>
        </w:tcBorders>
      </w:tcPr>
    </w:tblStylePr>
    <w:tblStylePr w:type="nwCell">
      <w:rPr>
        <w:color w:val="FFFFFF"/>
      </w:rPr>
      <w:tblPr/>
      <w:tcPr>
        <w:tcBorders>
          <w:top w:val="single" w:color="auto" w:sz="18" w:space="0"/>
          <w:left w:val="single" w:color="auto" w:sz="18" w:space="0"/>
          <w:bottom w:val="nil"/>
          <w:right w:val="nil"/>
          <w:insideH w:val="nil"/>
          <w:insideV w:val="nil"/>
        </w:tcBorders>
      </w:tcPr>
    </w:tblStylePr>
  </w:style>
  <w:style w:type="table" w:styleId="184">
    <w:name w:val="Medium Shading 2 Accent 5"/>
    <w:basedOn w:val="12"/>
    <w:uiPriority w:val="64"/>
    <w:tblPr>
      <w:tblBorders>
        <w:top w:val="single" w:color="auto" w:sz="18" w:space="0"/>
        <w:bottom w:val="single" w:color="auto" w:sz="18" w:space="0"/>
      </w:tblBorders>
    </w:tblPr>
    <w:tblStylePr w:type="firstRow">
      <w:pPr>
        <w:spacing w:before="0" w:after="0" w:line="240" w:lineRule="auto"/>
      </w:pPr>
      <w:rPr>
        <w:b/>
        <w:bCs/>
        <w:color w:val="FFFFFF"/>
      </w:rPr>
      <w:tblPr/>
      <w:tcPr>
        <w:tcBorders>
          <w:top w:val="single" w:color="auto" w:sz="18" w:space="0"/>
          <w:left w:val="single" w:color="auto" w:sz="18" w:space="0"/>
          <w:bottom w:val="nil"/>
          <w:right w:val="nil"/>
          <w:insideH w:val="nil"/>
          <w:insideV w:val="nil"/>
        </w:tcBorders>
        <w:shd w:val="clear" w:color="auto" w:fill="4BACC6"/>
      </w:tcPr>
    </w:tblStylePr>
    <w:tblStylePr w:type="lastRow">
      <w:pPr>
        <w:spacing w:before="0" w:after="0" w:line="240" w:lineRule="auto"/>
      </w:pPr>
      <w:rPr>
        <w:color w:val="auto"/>
      </w:rPr>
      <w:tblPr/>
      <w:tcPr>
        <w:tcBorders>
          <w:top w:val="double" w:color="auto" w:sz="6" w:space="0"/>
          <w:left w:val="single" w:color="auto" w:sz="18" w:space="0"/>
          <w:bottom w:val="nil"/>
          <w:right w:val="nil"/>
          <w:insideH w:val="nil"/>
          <w:insideV w:val="nil"/>
        </w:tcBorders>
        <w:shd w:val="clear" w:color="auto" w:fill="FFFFFF"/>
      </w:tcPr>
    </w:tblStylePr>
    <w:tblStylePr w:type="firstCol">
      <w:rPr>
        <w:b/>
        <w:bCs/>
        <w:color w:val="FFFFFF"/>
      </w:rPr>
      <w:tblPr/>
      <w:tcPr>
        <w:tcBorders>
          <w:top w:val="nil"/>
          <w:left w:val="single" w:color="auto" w:sz="18" w:space="0"/>
          <w:bottom w:val="nil"/>
          <w:right w:val="nil"/>
          <w:insideH w:val="nil"/>
          <w:insideV w:val="nil"/>
        </w:tcBorders>
        <w:shd w:val="clear" w:color="auto" w:fill="4BACC6"/>
      </w:tcPr>
    </w:tblStylePr>
    <w:tblStylePr w:type="lastCol">
      <w:rPr>
        <w:b/>
        <w:bCs/>
        <w:color w:val="FFFFFF"/>
      </w:rPr>
      <w:tblPr/>
      <w:tcPr>
        <w:tcBorders>
          <w:bottom w:val="nil"/>
          <w:right w:val="nil"/>
          <w:insideH w:val="nil"/>
          <w:insideV w:val="nil"/>
        </w:tcBorders>
        <w:shd w:val="clear" w:color="auto" w:fill="4BACC6"/>
      </w:tcPr>
    </w:tblStylePr>
    <w:tblStylePr w:type="band1Vert">
      <w:tblPr/>
      <w:tcPr>
        <w:tcBorders>
          <w:bottom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color="auto" w:sz="18" w:space="0"/>
          <w:left w:val="single" w:color="auto" w:sz="18" w:space="0"/>
          <w:bottom w:val="nil"/>
          <w:right w:val="nil"/>
          <w:insideH w:val="nil"/>
          <w:insideV w:val="nil"/>
        </w:tcBorders>
      </w:tcPr>
    </w:tblStylePr>
    <w:tblStylePr w:type="nwCell">
      <w:rPr>
        <w:color w:val="FFFFFF"/>
      </w:rPr>
      <w:tblPr/>
      <w:tcPr>
        <w:tcBorders>
          <w:top w:val="single" w:color="auto" w:sz="18" w:space="0"/>
          <w:left w:val="single" w:color="auto" w:sz="18" w:space="0"/>
          <w:bottom w:val="nil"/>
          <w:right w:val="nil"/>
          <w:insideH w:val="nil"/>
          <w:insideV w:val="nil"/>
        </w:tcBorders>
      </w:tcPr>
    </w:tblStylePr>
  </w:style>
  <w:style w:type="table" w:styleId="185">
    <w:name w:val="Medium Shading 2 Accent 6"/>
    <w:basedOn w:val="12"/>
    <w:uiPriority w:val="64"/>
    <w:tblPr>
      <w:tblBorders>
        <w:top w:val="single" w:color="auto" w:sz="18" w:space="0"/>
        <w:bottom w:val="single" w:color="auto" w:sz="18" w:space="0"/>
      </w:tblBorders>
    </w:tblPr>
    <w:tblStylePr w:type="firstRow">
      <w:pPr>
        <w:spacing w:before="0" w:after="0" w:line="240" w:lineRule="auto"/>
      </w:pPr>
      <w:rPr>
        <w:b/>
        <w:bCs/>
        <w:color w:val="FFFFFF"/>
      </w:rPr>
      <w:tblPr/>
      <w:tcPr>
        <w:tcBorders>
          <w:top w:val="single" w:color="auto" w:sz="18" w:space="0"/>
          <w:left w:val="single" w:color="auto" w:sz="18" w:space="0"/>
          <w:bottom w:val="nil"/>
          <w:right w:val="nil"/>
          <w:insideH w:val="nil"/>
          <w:insideV w:val="nil"/>
        </w:tcBorders>
        <w:shd w:val="clear" w:color="auto" w:fill="F79646"/>
      </w:tcPr>
    </w:tblStylePr>
    <w:tblStylePr w:type="lastRow">
      <w:pPr>
        <w:spacing w:before="0" w:after="0" w:line="240" w:lineRule="auto"/>
      </w:pPr>
      <w:rPr>
        <w:color w:val="auto"/>
      </w:rPr>
      <w:tblPr/>
      <w:tcPr>
        <w:tcBorders>
          <w:top w:val="double" w:color="auto" w:sz="6" w:space="0"/>
          <w:left w:val="single" w:color="auto" w:sz="18" w:space="0"/>
          <w:bottom w:val="nil"/>
          <w:right w:val="nil"/>
          <w:insideH w:val="nil"/>
          <w:insideV w:val="nil"/>
        </w:tcBorders>
        <w:shd w:val="clear" w:color="auto" w:fill="FFFFFF"/>
      </w:tcPr>
    </w:tblStylePr>
    <w:tblStylePr w:type="firstCol">
      <w:rPr>
        <w:b/>
        <w:bCs/>
        <w:color w:val="FFFFFF"/>
      </w:rPr>
      <w:tblPr/>
      <w:tcPr>
        <w:tcBorders>
          <w:top w:val="nil"/>
          <w:left w:val="single" w:color="auto" w:sz="18" w:space="0"/>
          <w:bottom w:val="nil"/>
          <w:right w:val="nil"/>
          <w:insideH w:val="nil"/>
          <w:insideV w:val="nil"/>
        </w:tcBorders>
        <w:shd w:val="clear" w:color="auto" w:fill="F79646"/>
      </w:tcPr>
    </w:tblStylePr>
    <w:tblStylePr w:type="lastCol">
      <w:rPr>
        <w:b/>
        <w:bCs/>
        <w:color w:val="FFFFFF"/>
      </w:rPr>
      <w:tblPr/>
      <w:tcPr>
        <w:tcBorders>
          <w:bottom w:val="nil"/>
          <w:right w:val="nil"/>
          <w:insideH w:val="nil"/>
          <w:insideV w:val="nil"/>
        </w:tcBorders>
        <w:shd w:val="clear" w:color="auto" w:fill="F79646"/>
      </w:tcPr>
    </w:tblStylePr>
    <w:tblStylePr w:type="band1Vert">
      <w:tblPr/>
      <w:tcPr>
        <w:tcBorders>
          <w:bottom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color="auto" w:sz="18" w:space="0"/>
          <w:left w:val="single" w:color="auto" w:sz="18" w:space="0"/>
          <w:bottom w:val="nil"/>
          <w:right w:val="nil"/>
          <w:insideH w:val="nil"/>
          <w:insideV w:val="nil"/>
        </w:tcBorders>
      </w:tcPr>
    </w:tblStylePr>
    <w:tblStylePr w:type="nwCell">
      <w:rPr>
        <w:color w:val="FFFFFF"/>
      </w:rPr>
      <w:tblPr/>
      <w:tcPr>
        <w:tcBorders>
          <w:top w:val="single" w:color="auto" w:sz="18" w:space="0"/>
          <w:left w:val="single" w:color="auto" w:sz="18" w:space="0"/>
          <w:bottom w:val="nil"/>
          <w:right w:val="nil"/>
          <w:insideH w:val="nil"/>
          <w:insideV w:val="nil"/>
        </w:tcBorders>
      </w:tcPr>
    </w:tblStylePr>
  </w:style>
  <w:style w:type="table" w:styleId="186">
    <w:name w:val="Medium List 1"/>
    <w:basedOn w:val="12"/>
    <w:uiPriority w:val="65"/>
    <w:rPr>
      <w:color w:val="000000"/>
    </w:rPr>
    <w:tblPr>
      <w:tblBorders>
        <w:top w:val="single" w:color="000000" w:sz="8" w:space="0"/>
        <w:bottom w:val="single" w:color="000000" w:sz="8" w:space="0"/>
      </w:tblBorders>
    </w:tblPr>
    <w:tblStylePr w:type="firstRow">
      <w:rPr>
        <w:rFonts w:cs="Times New Roman"/>
      </w:rPr>
      <w:tblPr/>
      <w:tcPr>
        <w:tcBorders>
          <w:top w:val="nil"/>
          <w:left w:val="single" w:color="000000" w:sz="8" w:space="0"/>
        </w:tcBorders>
      </w:tcPr>
    </w:tblStylePr>
    <w:tblStylePr w:type="lastRow">
      <w:rPr>
        <w:b/>
        <w:bCs/>
        <w:color w:val="1F497D"/>
      </w:rPr>
      <w:tblPr/>
      <w:tcPr>
        <w:tcBorders>
          <w:top w:val="single" w:color="000000" w:sz="8" w:space="0"/>
          <w:left w:val="single" w:color="000000" w:sz="8" w:space="0"/>
        </w:tcBorders>
      </w:tcPr>
    </w:tblStylePr>
    <w:tblStylePr w:type="firstCol">
      <w:rPr>
        <w:b/>
        <w:bCs/>
      </w:rPr>
    </w:tblStylePr>
    <w:tblStylePr w:type="lastCol">
      <w:rPr>
        <w:b/>
        <w:bCs/>
      </w:rPr>
      <w:tblPr/>
      <w:tcPr>
        <w:tcBorders>
          <w:top w:val="single" w:color="000000" w:sz="8" w:space="0"/>
          <w:left w:val="single" w:color="000000" w:sz="8" w:space="0"/>
        </w:tcBorders>
      </w:tcPr>
    </w:tblStylePr>
    <w:tblStylePr w:type="band1Vert">
      <w:tblPr/>
      <w:tcPr>
        <w:shd w:val="clear" w:color="auto" w:fill="C0C0C0"/>
      </w:tcPr>
    </w:tblStylePr>
    <w:tblStylePr w:type="band1Horz">
      <w:tblPr/>
      <w:tcPr>
        <w:shd w:val="clear" w:color="auto" w:fill="C0C0C0"/>
      </w:tcPr>
    </w:tblStylePr>
  </w:style>
  <w:style w:type="table" w:styleId="187">
    <w:name w:val="Medium List 1 Accent 1"/>
    <w:basedOn w:val="12"/>
    <w:uiPriority w:val="65"/>
    <w:rPr>
      <w:color w:val="000000"/>
    </w:rPr>
    <w:tblPr>
      <w:tblBorders>
        <w:top w:val="single" w:color="4F81BD" w:sz="8" w:space="0"/>
        <w:bottom w:val="single" w:color="4F81BD" w:sz="8" w:space="0"/>
      </w:tblBorders>
    </w:tblPr>
    <w:tblStylePr w:type="firstRow">
      <w:rPr>
        <w:rFonts w:cs="Times New Roman"/>
      </w:rPr>
      <w:tblPr/>
      <w:tcPr>
        <w:tcBorders>
          <w:top w:val="nil"/>
          <w:left w:val="single" w:color="4F81BD" w:sz="8" w:space="0"/>
        </w:tcBorders>
      </w:tcPr>
    </w:tblStylePr>
    <w:tblStylePr w:type="lastRow">
      <w:rPr>
        <w:b/>
        <w:bCs/>
        <w:color w:val="1F497D"/>
      </w:rPr>
      <w:tblPr/>
      <w:tcPr>
        <w:tcBorders>
          <w:top w:val="single" w:color="4F81BD" w:sz="8" w:space="0"/>
          <w:left w:val="single" w:color="4F81BD" w:sz="8" w:space="0"/>
        </w:tcBorders>
      </w:tcPr>
    </w:tblStylePr>
    <w:tblStylePr w:type="firstCol">
      <w:rPr>
        <w:b/>
        <w:bCs/>
      </w:rPr>
    </w:tblStylePr>
    <w:tblStylePr w:type="lastCol">
      <w:rPr>
        <w:b/>
        <w:bCs/>
      </w:rPr>
      <w:tblPr/>
      <w:tcPr>
        <w:tcBorders>
          <w:top w:val="single" w:color="4F81BD" w:sz="8" w:space="0"/>
          <w:left w:val="single" w:color="4F81BD" w:sz="8" w:space="0"/>
        </w:tcBorders>
      </w:tcPr>
    </w:tblStylePr>
    <w:tblStylePr w:type="band1Vert">
      <w:tblPr/>
      <w:tcPr>
        <w:shd w:val="clear" w:color="auto" w:fill="D3DFEE"/>
      </w:tcPr>
    </w:tblStylePr>
    <w:tblStylePr w:type="band1Horz">
      <w:tblPr/>
      <w:tcPr>
        <w:shd w:val="clear" w:color="auto" w:fill="D3DFEE"/>
      </w:tcPr>
    </w:tblStylePr>
  </w:style>
  <w:style w:type="table" w:styleId="188">
    <w:name w:val="Medium List 1 Accent 2"/>
    <w:basedOn w:val="12"/>
    <w:uiPriority w:val="65"/>
    <w:rPr>
      <w:color w:val="000000"/>
    </w:rPr>
    <w:tblPr>
      <w:tblBorders>
        <w:top w:val="single" w:color="C0504D" w:sz="8" w:space="0"/>
        <w:bottom w:val="single" w:color="C0504D" w:sz="8" w:space="0"/>
      </w:tblBorders>
    </w:tblPr>
    <w:tblStylePr w:type="firstRow">
      <w:rPr>
        <w:rFonts w:cs="Times New Roman"/>
      </w:rPr>
      <w:tblPr/>
      <w:tcPr>
        <w:tcBorders>
          <w:top w:val="nil"/>
          <w:left w:val="single" w:color="C0504D" w:sz="8" w:space="0"/>
        </w:tcBorders>
      </w:tcPr>
    </w:tblStylePr>
    <w:tblStylePr w:type="lastRow">
      <w:rPr>
        <w:b/>
        <w:bCs/>
        <w:color w:val="1F497D"/>
      </w:rPr>
      <w:tblPr/>
      <w:tcPr>
        <w:tcBorders>
          <w:top w:val="single" w:color="C0504D" w:sz="8" w:space="0"/>
          <w:left w:val="single" w:color="C0504D" w:sz="8" w:space="0"/>
        </w:tcBorders>
      </w:tcPr>
    </w:tblStylePr>
    <w:tblStylePr w:type="firstCol">
      <w:rPr>
        <w:b/>
        <w:bCs/>
      </w:rPr>
    </w:tblStylePr>
    <w:tblStylePr w:type="lastCol">
      <w:rPr>
        <w:b/>
        <w:bCs/>
      </w:rPr>
      <w:tblPr/>
      <w:tcPr>
        <w:tcBorders>
          <w:top w:val="single" w:color="C0504D" w:sz="8" w:space="0"/>
          <w:left w:val="single" w:color="C0504D" w:sz="8" w:space="0"/>
        </w:tcBorders>
      </w:tcPr>
    </w:tblStylePr>
    <w:tblStylePr w:type="band1Vert">
      <w:tblPr/>
      <w:tcPr>
        <w:shd w:val="clear" w:color="auto" w:fill="EFD3D2"/>
      </w:tcPr>
    </w:tblStylePr>
    <w:tblStylePr w:type="band1Horz">
      <w:tblPr/>
      <w:tcPr>
        <w:shd w:val="clear" w:color="auto" w:fill="EFD3D2"/>
      </w:tcPr>
    </w:tblStylePr>
  </w:style>
  <w:style w:type="table" w:styleId="189">
    <w:name w:val="Medium List 1 Accent 3"/>
    <w:basedOn w:val="12"/>
    <w:uiPriority w:val="65"/>
    <w:rPr>
      <w:color w:val="000000"/>
    </w:rPr>
    <w:tblPr>
      <w:tblBorders>
        <w:top w:val="single" w:color="9BBB59" w:sz="8" w:space="0"/>
        <w:bottom w:val="single" w:color="9BBB59" w:sz="8" w:space="0"/>
      </w:tblBorders>
    </w:tblPr>
    <w:tblStylePr w:type="firstRow">
      <w:rPr>
        <w:rFonts w:cs="Times New Roman"/>
      </w:rPr>
      <w:tblPr/>
      <w:tcPr>
        <w:tcBorders>
          <w:top w:val="nil"/>
          <w:left w:val="single" w:color="9BBB59" w:sz="8" w:space="0"/>
        </w:tcBorders>
      </w:tcPr>
    </w:tblStylePr>
    <w:tblStylePr w:type="lastRow">
      <w:rPr>
        <w:b/>
        <w:bCs/>
        <w:color w:val="1F497D"/>
      </w:rPr>
      <w:tblPr/>
      <w:tcPr>
        <w:tcBorders>
          <w:top w:val="single" w:color="9BBB59" w:sz="8" w:space="0"/>
          <w:left w:val="single" w:color="9BBB59" w:sz="8" w:space="0"/>
        </w:tcBorders>
      </w:tcPr>
    </w:tblStylePr>
    <w:tblStylePr w:type="firstCol">
      <w:rPr>
        <w:b/>
        <w:bCs/>
      </w:rPr>
    </w:tblStylePr>
    <w:tblStylePr w:type="lastCol">
      <w:rPr>
        <w:b/>
        <w:bCs/>
      </w:rPr>
      <w:tblPr/>
      <w:tcPr>
        <w:tcBorders>
          <w:top w:val="single" w:color="9BBB59" w:sz="8" w:space="0"/>
          <w:left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190">
    <w:name w:val="Medium List 1 Accent 4"/>
    <w:basedOn w:val="12"/>
    <w:uiPriority w:val="65"/>
    <w:rPr>
      <w:color w:val="000000"/>
    </w:rPr>
    <w:tblPr>
      <w:tblBorders>
        <w:top w:val="single" w:color="8064A2" w:sz="8" w:space="0"/>
        <w:bottom w:val="single" w:color="8064A2" w:sz="8" w:space="0"/>
      </w:tblBorders>
    </w:tblPr>
    <w:tblStylePr w:type="firstRow">
      <w:rPr>
        <w:rFonts w:cs="Times New Roman"/>
      </w:rPr>
      <w:tblPr/>
      <w:tcPr>
        <w:tcBorders>
          <w:top w:val="nil"/>
          <w:left w:val="single" w:color="8064A2" w:sz="8" w:space="0"/>
        </w:tcBorders>
      </w:tcPr>
    </w:tblStylePr>
    <w:tblStylePr w:type="lastRow">
      <w:rPr>
        <w:b/>
        <w:bCs/>
        <w:color w:val="1F497D"/>
      </w:rPr>
      <w:tblPr/>
      <w:tcPr>
        <w:tcBorders>
          <w:top w:val="single" w:color="8064A2" w:sz="8" w:space="0"/>
          <w:left w:val="single" w:color="8064A2" w:sz="8" w:space="0"/>
        </w:tcBorders>
      </w:tcPr>
    </w:tblStylePr>
    <w:tblStylePr w:type="firstCol">
      <w:rPr>
        <w:b/>
        <w:bCs/>
      </w:rPr>
    </w:tblStylePr>
    <w:tblStylePr w:type="lastCol">
      <w:rPr>
        <w:b/>
        <w:bCs/>
      </w:rPr>
      <w:tblPr/>
      <w:tcPr>
        <w:tcBorders>
          <w:top w:val="single" w:color="8064A2" w:sz="8" w:space="0"/>
          <w:left w:val="single" w:color="8064A2" w:sz="8" w:space="0"/>
        </w:tcBorders>
      </w:tcPr>
    </w:tblStylePr>
    <w:tblStylePr w:type="band1Vert">
      <w:tblPr/>
      <w:tcPr>
        <w:shd w:val="clear" w:color="auto" w:fill="DFD8E8"/>
      </w:tcPr>
    </w:tblStylePr>
    <w:tblStylePr w:type="band1Horz">
      <w:tblPr/>
      <w:tcPr>
        <w:shd w:val="clear" w:color="auto" w:fill="DFD8E8"/>
      </w:tcPr>
    </w:tblStylePr>
  </w:style>
  <w:style w:type="table" w:styleId="191">
    <w:name w:val="Medium List 1 Accent 5"/>
    <w:basedOn w:val="12"/>
    <w:uiPriority w:val="65"/>
    <w:rPr>
      <w:color w:val="000000"/>
    </w:rPr>
    <w:tblPr>
      <w:tblBorders>
        <w:top w:val="single" w:color="4BACC6" w:sz="8" w:space="0"/>
        <w:bottom w:val="single" w:color="4BACC6" w:sz="8" w:space="0"/>
      </w:tblBorders>
    </w:tblPr>
    <w:tblStylePr w:type="firstRow">
      <w:rPr>
        <w:rFonts w:cs="Times New Roman"/>
      </w:rPr>
      <w:tblPr/>
      <w:tcPr>
        <w:tcBorders>
          <w:top w:val="nil"/>
          <w:left w:val="single" w:color="4BACC6" w:sz="8" w:space="0"/>
        </w:tcBorders>
      </w:tcPr>
    </w:tblStylePr>
    <w:tblStylePr w:type="lastRow">
      <w:rPr>
        <w:b/>
        <w:bCs/>
        <w:color w:val="1F497D"/>
      </w:rPr>
      <w:tblPr/>
      <w:tcPr>
        <w:tcBorders>
          <w:top w:val="single" w:color="4BACC6" w:sz="8" w:space="0"/>
          <w:left w:val="single" w:color="4BACC6" w:sz="8" w:space="0"/>
        </w:tcBorders>
      </w:tcPr>
    </w:tblStylePr>
    <w:tblStylePr w:type="firstCol">
      <w:rPr>
        <w:b/>
        <w:bCs/>
      </w:rPr>
    </w:tblStylePr>
    <w:tblStylePr w:type="lastCol">
      <w:rPr>
        <w:b/>
        <w:bCs/>
      </w:rPr>
      <w:tblPr/>
      <w:tcPr>
        <w:tcBorders>
          <w:top w:val="single" w:color="4BACC6" w:sz="8" w:space="0"/>
          <w:left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192">
    <w:name w:val="Medium List 1 Accent 6"/>
    <w:basedOn w:val="12"/>
    <w:uiPriority w:val="65"/>
    <w:rPr>
      <w:color w:val="000000"/>
    </w:rPr>
    <w:tblPr>
      <w:tblBorders>
        <w:top w:val="single" w:color="F79646" w:sz="8" w:space="0"/>
        <w:bottom w:val="single" w:color="F79646" w:sz="8" w:space="0"/>
      </w:tblBorders>
    </w:tblPr>
    <w:tblStylePr w:type="firstRow">
      <w:rPr>
        <w:rFonts w:cs="Times New Roman"/>
      </w:rPr>
      <w:tblPr/>
      <w:tcPr>
        <w:tcBorders>
          <w:top w:val="nil"/>
          <w:left w:val="single" w:color="F79646" w:sz="8" w:space="0"/>
        </w:tcBorders>
      </w:tcPr>
    </w:tblStylePr>
    <w:tblStylePr w:type="lastRow">
      <w:rPr>
        <w:b/>
        <w:bCs/>
        <w:color w:val="1F497D"/>
      </w:rPr>
      <w:tblPr/>
      <w:tcPr>
        <w:tcBorders>
          <w:top w:val="single" w:color="F79646" w:sz="8" w:space="0"/>
          <w:left w:val="single" w:color="F79646" w:sz="8" w:space="0"/>
        </w:tcBorders>
      </w:tcPr>
    </w:tblStylePr>
    <w:tblStylePr w:type="firstCol">
      <w:rPr>
        <w:b/>
        <w:bCs/>
      </w:rPr>
    </w:tblStylePr>
    <w:tblStylePr w:type="lastCol">
      <w:rPr>
        <w:b/>
        <w:bCs/>
      </w:rPr>
      <w:tblPr/>
      <w:tcPr>
        <w:tcBorders>
          <w:top w:val="single" w:color="F79646" w:sz="8" w:space="0"/>
          <w:left w:val="single" w:color="F79646" w:sz="8" w:space="0"/>
        </w:tcBorders>
      </w:tcPr>
    </w:tblStylePr>
    <w:tblStylePr w:type="band1Vert">
      <w:tblPr/>
      <w:tcPr>
        <w:shd w:val="clear" w:color="auto" w:fill="FDE4D0"/>
      </w:tcPr>
    </w:tblStylePr>
    <w:tblStylePr w:type="band1Horz">
      <w:tblPr/>
      <w:tcPr>
        <w:shd w:val="clear" w:color="auto" w:fill="FDE4D0"/>
      </w:tcPr>
    </w:tblStylePr>
  </w:style>
  <w:style w:type="table" w:styleId="193">
    <w:name w:val="Medium List 2"/>
    <w:basedOn w:val="12"/>
    <w:uiPriority w:val="66"/>
    <w:rPr>
      <w:rFonts w:ascii="SimSun" w:hAnsi="SimSun" w:eastAsia="Courier New" w:cs="Times New Roman"/>
      <w:color w:val="000000"/>
    </w:rPr>
    <w:tblPr>
      <w:tblBorders>
        <w:top w:val="single" w:color="000000" w:sz="8" w:space="0"/>
        <w:left w:val="single" w:color="000000" w:sz="8" w:space="0"/>
        <w:bottom w:val="single" w:color="000000" w:sz="8" w:space="0"/>
        <w:right w:val="single" w:color="000000" w:sz="8" w:space="0"/>
      </w:tblBorders>
    </w:tblPr>
    <w:tblStylePr w:type="firstRow">
      <w:rPr>
        <w:sz w:val="24"/>
        <w:szCs w:val="24"/>
      </w:rPr>
      <w:tblPr/>
      <w:tcPr>
        <w:tcBorders>
          <w:top w:val="nil"/>
          <w:left w:val="single" w:color="000000" w:sz="24" w:space="0"/>
          <w:bottom w:val="nil"/>
          <w:right w:val="nil"/>
          <w:insideH w:val="nil"/>
          <w:insideV w:val="nil"/>
        </w:tcBorders>
        <w:shd w:val="clear" w:color="auto" w:fill="FFFFFF"/>
      </w:tcPr>
    </w:tblStylePr>
    <w:tblStylePr w:type="lastRow">
      <w:tblPr/>
      <w:tcPr>
        <w:tcBorders>
          <w:top w:val="single" w:color="000000" w:sz="8" w:space="0"/>
          <w:left w:val="nil"/>
          <w:bottom w:val="nil"/>
          <w:right w:val="nil"/>
          <w:insideH w:val="nil"/>
          <w:insideV w:val="nil"/>
        </w:tcBorders>
        <w:shd w:val="clear" w:color="auto" w:fill="FFFFFF"/>
      </w:tcPr>
    </w:tblStylePr>
    <w:tblStylePr w:type="firstCol">
      <w:tblPr/>
      <w:tcPr>
        <w:tcBorders>
          <w:top w:val="nil"/>
          <w:left w:val="nil"/>
          <w:bottom w:val="nil"/>
          <w:right w:val="single" w:color="000000" w:sz="8" w:space="0"/>
          <w:insideH w:val="nil"/>
          <w:insideV w:val="nil"/>
        </w:tcBorders>
        <w:shd w:val="clear" w:color="auto" w:fill="FFFFFF"/>
      </w:tcPr>
    </w:tblStylePr>
    <w:tblStylePr w:type="lastCol">
      <w:tblPr/>
      <w:tcPr>
        <w:tcBorders>
          <w:top w:val="nil"/>
          <w:left w:val="nil"/>
          <w:bottom w:val="single" w:color="000000" w:sz="8" w:space="0"/>
          <w:right w:val="nil"/>
          <w:insideH w:val="nil"/>
          <w:insideV w:val="nil"/>
        </w:tcBorders>
        <w:shd w:val="clear" w:color="auto" w:fill="FFFFFF"/>
      </w:tcPr>
    </w:tblStylePr>
    <w:tblStylePr w:type="band1Vert">
      <w:tblPr/>
      <w:tcPr>
        <w:tcBorders>
          <w:bottom w:val="nil"/>
          <w:right w:val="nil"/>
          <w:insideH w:val="nil"/>
          <w:insideV w:val="nil"/>
        </w:tcBorders>
        <w:shd w:val="clear" w:color="auto" w:fill="C0C0C0"/>
      </w:tcPr>
    </w:tblStylePr>
    <w:tblStylePr w:type="band1Horz">
      <w:tblPr/>
      <w:tcPr>
        <w:tcBorders>
          <w:top w:val="nil"/>
          <w:left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194">
    <w:name w:val="Medium List 2 Accent 1"/>
    <w:basedOn w:val="12"/>
    <w:uiPriority w:val="66"/>
    <w:rPr>
      <w:rFonts w:ascii="SimSun" w:hAnsi="SimSun" w:eastAsia="Courier New" w:cs="Times New Roman"/>
      <w:color w:val="000000"/>
    </w:rPr>
    <w:tblPr>
      <w:tblBorders>
        <w:top w:val="single" w:color="4F81BD" w:sz="8" w:space="0"/>
        <w:left w:val="single" w:color="4F81BD" w:sz="8" w:space="0"/>
        <w:bottom w:val="single" w:color="4F81BD" w:sz="8" w:space="0"/>
        <w:right w:val="single" w:color="4F81BD" w:sz="8" w:space="0"/>
      </w:tblBorders>
    </w:tblPr>
    <w:tblStylePr w:type="firstRow">
      <w:rPr>
        <w:sz w:val="24"/>
        <w:szCs w:val="24"/>
      </w:rPr>
      <w:tblPr/>
      <w:tcPr>
        <w:tcBorders>
          <w:top w:val="nil"/>
          <w:left w:val="single" w:color="4F81BD" w:sz="24" w:space="0"/>
          <w:bottom w:val="nil"/>
          <w:right w:val="nil"/>
          <w:insideH w:val="nil"/>
          <w:insideV w:val="nil"/>
        </w:tcBorders>
        <w:shd w:val="clear" w:color="auto" w:fill="FFFFFF"/>
      </w:tcPr>
    </w:tblStylePr>
    <w:tblStylePr w:type="lastRow">
      <w:tblPr/>
      <w:tcPr>
        <w:tcBorders>
          <w:top w:val="single" w:color="4F81BD" w:sz="8" w:space="0"/>
          <w:left w:val="nil"/>
          <w:bottom w:val="nil"/>
          <w:right w:val="nil"/>
          <w:insideH w:val="nil"/>
          <w:insideV w:val="nil"/>
        </w:tcBorders>
        <w:shd w:val="clear" w:color="auto" w:fill="FFFFFF"/>
      </w:tcPr>
    </w:tblStylePr>
    <w:tblStylePr w:type="firstCol">
      <w:tblPr/>
      <w:tcPr>
        <w:tcBorders>
          <w:top w:val="nil"/>
          <w:left w:val="nil"/>
          <w:bottom w:val="nil"/>
          <w:right w:val="single" w:color="4F81BD" w:sz="8" w:space="0"/>
          <w:insideH w:val="nil"/>
          <w:insideV w:val="nil"/>
        </w:tcBorders>
        <w:shd w:val="clear" w:color="auto" w:fill="FFFFFF"/>
      </w:tcPr>
    </w:tblStylePr>
    <w:tblStylePr w:type="lastCol">
      <w:tblPr/>
      <w:tcPr>
        <w:tcBorders>
          <w:top w:val="nil"/>
          <w:left w:val="nil"/>
          <w:bottom w:val="single" w:color="4F81BD" w:sz="8" w:space="0"/>
          <w:right w:val="nil"/>
          <w:insideH w:val="nil"/>
          <w:insideV w:val="nil"/>
        </w:tcBorders>
        <w:shd w:val="clear" w:color="auto" w:fill="FFFFFF"/>
      </w:tcPr>
    </w:tblStylePr>
    <w:tblStylePr w:type="band1Vert">
      <w:tblPr/>
      <w:tcPr>
        <w:tcBorders>
          <w:bottom w:val="nil"/>
          <w:right w:val="nil"/>
          <w:insideH w:val="nil"/>
          <w:insideV w:val="nil"/>
        </w:tcBorders>
        <w:shd w:val="clear" w:color="auto" w:fill="D3DFEE"/>
      </w:tcPr>
    </w:tblStylePr>
    <w:tblStylePr w:type="band1Horz">
      <w:tblPr/>
      <w:tcPr>
        <w:tcBorders>
          <w:top w:val="nil"/>
          <w:left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195">
    <w:name w:val="Medium List 2 Accent 2"/>
    <w:basedOn w:val="12"/>
    <w:uiPriority w:val="66"/>
    <w:rPr>
      <w:rFonts w:ascii="SimSun" w:hAnsi="SimSun" w:eastAsia="Courier New" w:cs="Times New Roman"/>
      <w:color w:val="000000"/>
    </w:rPr>
    <w:tblPr>
      <w:tblBorders>
        <w:top w:val="single" w:color="C0504D" w:sz="8" w:space="0"/>
        <w:left w:val="single" w:color="C0504D" w:sz="8" w:space="0"/>
        <w:bottom w:val="single" w:color="C0504D" w:sz="8" w:space="0"/>
        <w:right w:val="single" w:color="C0504D" w:sz="8" w:space="0"/>
      </w:tblBorders>
    </w:tblPr>
    <w:tblStylePr w:type="firstRow">
      <w:rPr>
        <w:sz w:val="24"/>
        <w:szCs w:val="24"/>
      </w:rPr>
      <w:tblPr/>
      <w:tcPr>
        <w:tcBorders>
          <w:top w:val="nil"/>
          <w:left w:val="single" w:color="C0504D" w:sz="24" w:space="0"/>
          <w:bottom w:val="nil"/>
          <w:right w:val="nil"/>
          <w:insideH w:val="nil"/>
          <w:insideV w:val="nil"/>
        </w:tcBorders>
        <w:shd w:val="clear" w:color="auto" w:fill="FFFFFF"/>
      </w:tcPr>
    </w:tblStylePr>
    <w:tblStylePr w:type="lastRow">
      <w:tblPr/>
      <w:tcPr>
        <w:tcBorders>
          <w:top w:val="single" w:color="C0504D" w:sz="8" w:space="0"/>
          <w:left w:val="nil"/>
          <w:bottom w:val="nil"/>
          <w:right w:val="nil"/>
          <w:insideH w:val="nil"/>
          <w:insideV w:val="nil"/>
        </w:tcBorders>
        <w:shd w:val="clear" w:color="auto" w:fill="FFFFFF"/>
      </w:tcPr>
    </w:tblStylePr>
    <w:tblStylePr w:type="firstCol">
      <w:tblPr/>
      <w:tcPr>
        <w:tcBorders>
          <w:top w:val="nil"/>
          <w:left w:val="nil"/>
          <w:bottom w:val="nil"/>
          <w:right w:val="single" w:color="C0504D" w:sz="8" w:space="0"/>
          <w:insideH w:val="nil"/>
          <w:insideV w:val="nil"/>
        </w:tcBorders>
        <w:shd w:val="clear" w:color="auto" w:fill="FFFFFF"/>
      </w:tcPr>
    </w:tblStylePr>
    <w:tblStylePr w:type="lastCol">
      <w:tblPr/>
      <w:tcPr>
        <w:tcBorders>
          <w:top w:val="nil"/>
          <w:left w:val="nil"/>
          <w:bottom w:val="single" w:color="C0504D" w:sz="8" w:space="0"/>
          <w:right w:val="nil"/>
          <w:insideH w:val="nil"/>
          <w:insideV w:val="nil"/>
        </w:tcBorders>
        <w:shd w:val="clear" w:color="auto" w:fill="FFFFFF"/>
      </w:tcPr>
    </w:tblStylePr>
    <w:tblStylePr w:type="band1Vert">
      <w:tblPr/>
      <w:tcPr>
        <w:tcBorders>
          <w:bottom w:val="nil"/>
          <w:right w:val="nil"/>
          <w:insideH w:val="nil"/>
          <w:insideV w:val="nil"/>
        </w:tcBorders>
        <w:shd w:val="clear" w:color="auto" w:fill="EFD3D2"/>
      </w:tcPr>
    </w:tblStylePr>
    <w:tblStylePr w:type="band1Horz">
      <w:tblPr/>
      <w:tcPr>
        <w:tcBorders>
          <w:top w:val="nil"/>
          <w:left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196">
    <w:name w:val="Medium List 2 Accent 3"/>
    <w:basedOn w:val="12"/>
    <w:uiPriority w:val="66"/>
    <w:rPr>
      <w:rFonts w:ascii="SimSun" w:hAnsi="SimSun" w:eastAsia="Courier New" w:cs="Times New Roman"/>
      <w:color w:val="000000"/>
    </w:rPr>
    <w:tblPr>
      <w:tblBorders>
        <w:top w:val="single" w:color="9BBB59" w:sz="8" w:space="0"/>
        <w:left w:val="single" w:color="9BBB59" w:sz="8" w:space="0"/>
        <w:bottom w:val="single" w:color="9BBB59" w:sz="8" w:space="0"/>
        <w:right w:val="single" w:color="9BBB59" w:sz="8" w:space="0"/>
      </w:tblBorders>
    </w:tblPr>
    <w:tblStylePr w:type="firstRow">
      <w:rPr>
        <w:sz w:val="24"/>
        <w:szCs w:val="24"/>
      </w:rPr>
      <w:tblPr/>
      <w:tcPr>
        <w:tcBorders>
          <w:top w:val="nil"/>
          <w:left w:val="single" w:color="9BBB59" w:sz="24" w:space="0"/>
          <w:bottom w:val="nil"/>
          <w:right w:val="nil"/>
          <w:insideH w:val="nil"/>
          <w:insideV w:val="nil"/>
        </w:tcBorders>
        <w:shd w:val="clear" w:color="auto" w:fill="FFFFFF"/>
      </w:tcPr>
    </w:tblStylePr>
    <w:tblStylePr w:type="lastRow">
      <w:tblPr/>
      <w:tcPr>
        <w:tcBorders>
          <w:top w:val="single" w:color="9BBB59" w:sz="8" w:space="0"/>
          <w:left w:val="nil"/>
          <w:bottom w:val="nil"/>
          <w:right w:val="nil"/>
          <w:insideH w:val="nil"/>
          <w:insideV w:val="nil"/>
        </w:tcBorders>
        <w:shd w:val="clear" w:color="auto" w:fill="FFFFFF"/>
      </w:tcPr>
    </w:tblStylePr>
    <w:tblStylePr w:type="firstCol">
      <w:tblPr/>
      <w:tcPr>
        <w:tcBorders>
          <w:top w:val="nil"/>
          <w:left w:val="nil"/>
          <w:bottom w:val="nil"/>
          <w:right w:val="single" w:color="9BBB59" w:sz="8" w:space="0"/>
          <w:insideH w:val="nil"/>
          <w:insideV w:val="nil"/>
        </w:tcBorders>
        <w:shd w:val="clear" w:color="auto" w:fill="FFFFFF"/>
      </w:tcPr>
    </w:tblStylePr>
    <w:tblStylePr w:type="lastCol">
      <w:tblPr/>
      <w:tcPr>
        <w:tcBorders>
          <w:top w:val="nil"/>
          <w:left w:val="nil"/>
          <w:bottom w:val="single" w:color="9BBB59" w:sz="8" w:space="0"/>
          <w:right w:val="nil"/>
          <w:insideH w:val="nil"/>
          <w:insideV w:val="nil"/>
        </w:tcBorders>
        <w:shd w:val="clear" w:color="auto" w:fill="FFFFFF"/>
      </w:tcPr>
    </w:tblStylePr>
    <w:tblStylePr w:type="band1Vert">
      <w:tblPr/>
      <w:tcPr>
        <w:tcBorders>
          <w:bottom w:val="nil"/>
          <w:right w:val="nil"/>
          <w:insideH w:val="nil"/>
          <w:insideV w:val="nil"/>
        </w:tcBorders>
        <w:shd w:val="clear" w:color="auto" w:fill="E6EED5"/>
      </w:tcPr>
    </w:tblStylePr>
    <w:tblStylePr w:type="band1Horz">
      <w:tblPr/>
      <w:tcPr>
        <w:tcBorders>
          <w:top w:val="nil"/>
          <w:left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197">
    <w:name w:val="Medium List 2 Accent 4"/>
    <w:basedOn w:val="12"/>
    <w:uiPriority w:val="66"/>
    <w:rPr>
      <w:rFonts w:ascii="SimSun" w:hAnsi="SimSun" w:eastAsia="Courier New" w:cs="Times New Roman"/>
      <w:color w:val="000000"/>
    </w:rPr>
    <w:tblPr>
      <w:tblBorders>
        <w:top w:val="single" w:color="8064A2" w:sz="8" w:space="0"/>
        <w:left w:val="single" w:color="8064A2" w:sz="8" w:space="0"/>
        <w:bottom w:val="single" w:color="8064A2" w:sz="8" w:space="0"/>
        <w:right w:val="single" w:color="8064A2" w:sz="8" w:space="0"/>
      </w:tblBorders>
    </w:tblPr>
    <w:tblStylePr w:type="firstRow">
      <w:rPr>
        <w:sz w:val="24"/>
        <w:szCs w:val="24"/>
      </w:rPr>
      <w:tblPr/>
      <w:tcPr>
        <w:tcBorders>
          <w:top w:val="nil"/>
          <w:left w:val="single" w:color="8064A2" w:sz="24" w:space="0"/>
          <w:bottom w:val="nil"/>
          <w:right w:val="nil"/>
          <w:insideH w:val="nil"/>
          <w:insideV w:val="nil"/>
        </w:tcBorders>
        <w:shd w:val="clear" w:color="auto" w:fill="FFFFFF"/>
      </w:tcPr>
    </w:tblStylePr>
    <w:tblStylePr w:type="lastRow">
      <w:tblPr/>
      <w:tcPr>
        <w:tcBorders>
          <w:top w:val="single" w:color="8064A2" w:sz="8" w:space="0"/>
          <w:left w:val="nil"/>
          <w:bottom w:val="nil"/>
          <w:right w:val="nil"/>
          <w:insideH w:val="nil"/>
          <w:insideV w:val="nil"/>
        </w:tcBorders>
        <w:shd w:val="clear" w:color="auto" w:fill="FFFFFF"/>
      </w:tcPr>
    </w:tblStylePr>
    <w:tblStylePr w:type="firstCol">
      <w:tblPr/>
      <w:tcPr>
        <w:tcBorders>
          <w:top w:val="nil"/>
          <w:left w:val="nil"/>
          <w:bottom w:val="nil"/>
          <w:right w:val="single" w:color="8064A2" w:sz="8" w:space="0"/>
          <w:insideH w:val="nil"/>
          <w:insideV w:val="nil"/>
        </w:tcBorders>
        <w:shd w:val="clear" w:color="auto" w:fill="FFFFFF"/>
      </w:tcPr>
    </w:tblStylePr>
    <w:tblStylePr w:type="lastCol">
      <w:tblPr/>
      <w:tcPr>
        <w:tcBorders>
          <w:top w:val="nil"/>
          <w:left w:val="nil"/>
          <w:bottom w:val="single" w:color="8064A2" w:sz="8" w:space="0"/>
          <w:right w:val="nil"/>
          <w:insideH w:val="nil"/>
          <w:insideV w:val="nil"/>
        </w:tcBorders>
        <w:shd w:val="clear" w:color="auto" w:fill="FFFFFF"/>
      </w:tcPr>
    </w:tblStylePr>
    <w:tblStylePr w:type="band1Vert">
      <w:tblPr/>
      <w:tcPr>
        <w:tcBorders>
          <w:bottom w:val="nil"/>
          <w:right w:val="nil"/>
          <w:insideH w:val="nil"/>
          <w:insideV w:val="nil"/>
        </w:tcBorders>
        <w:shd w:val="clear" w:color="auto" w:fill="DFD8E8"/>
      </w:tcPr>
    </w:tblStylePr>
    <w:tblStylePr w:type="band1Horz">
      <w:tblPr/>
      <w:tcPr>
        <w:tcBorders>
          <w:top w:val="nil"/>
          <w:left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198">
    <w:name w:val="Medium List 2 Accent 5"/>
    <w:basedOn w:val="12"/>
    <w:uiPriority w:val="66"/>
    <w:rPr>
      <w:rFonts w:ascii="SimSun" w:hAnsi="SimSun" w:eastAsia="Courier New" w:cs="Times New Roman"/>
      <w:color w:val="000000"/>
    </w:rPr>
    <w:tblPr>
      <w:tblBorders>
        <w:top w:val="single" w:color="4BACC6" w:sz="8" w:space="0"/>
        <w:left w:val="single" w:color="4BACC6" w:sz="8" w:space="0"/>
        <w:bottom w:val="single" w:color="4BACC6" w:sz="8" w:space="0"/>
        <w:right w:val="single" w:color="4BACC6" w:sz="8" w:space="0"/>
      </w:tblBorders>
    </w:tblPr>
    <w:tblStylePr w:type="firstRow">
      <w:rPr>
        <w:sz w:val="24"/>
        <w:szCs w:val="24"/>
      </w:rPr>
      <w:tblPr/>
      <w:tcPr>
        <w:tcBorders>
          <w:top w:val="nil"/>
          <w:left w:val="single" w:color="4BACC6" w:sz="24" w:space="0"/>
          <w:bottom w:val="nil"/>
          <w:right w:val="nil"/>
          <w:insideH w:val="nil"/>
          <w:insideV w:val="nil"/>
        </w:tcBorders>
        <w:shd w:val="clear" w:color="auto" w:fill="FFFFFF"/>
      </w:tcPr>
    </w:tblStylePr>
    <w:tblStylePr w:type="lastRow">
      <w:tblPr/>
      <w:tcPr>
        <w:tcBorders>
          <w:top w:val="single" w:color="4BACC6" w:sz="8" w:space="0"/>
          <w:left w:val="nil"/>
          <w:bottom w:val="nil"/>
          <w:right w:val="nil"/>
          <w:insideH w:val="nil"/>
          <w:insideV w:val="nil"/>
        </w:tcBorders>
        <w:shd w:val="clear" w:color="auto" w:fill="FFFFFF"/>
      </w:tcPr>
    </w:tblStylePr>
    <w:tblStylePr w:type="firstCol">
      <w:tblPr/>
      <w:tcPr>
        <w:tcBorders>
          <w:top w:val="nil"/>
          <w:left w:val="nil"/>
          <w:bottom w:val="nil"/>
          <w:right w:val="single" w:color="4BACC6" w:sz="8" w:space="0"/>
          <w:insideH w:val="nil"/>
          <w:insideV w:val="nil"/>
        </w:tcBorders>
        <w:shd w:val="clear" w:color="auto" w:fill="FFFFFF"/>
      </w:tcPr>
    </w:tblStylePr>
    <w:tblStylePr w:type="lastCol">
      <w:tblPr/>
      <w:tcPr>
        <w:tcBorders>
          <w:top w:val="nil"/>
          <w:left w:val="nil"/>
          <w:bottom w:val="single" w:color="4BACC6" w:sz="8" w:space="0"/>
          <w:right w:val="nil"/>
          <w:insideH w:val="nil"/>
          <w:insideV w:val="nil"/>
        </w:tcBorders>
        <w:shd w:val="clear" w:color="auto" w:fill="FFFFFF"/>
      </w:tcPr>
    </w:tblStylePr>
    <w:tblStylePr w:type="band1Vert">
      <w:tblPr/>
      <w:tcPr>
        <w:tcBorders>
          <w:bottom w:val="nil"/>
          <w:right w:val="nil"/>
          <w:insideH w:val="nil"/>
          <w:insideV w:val="nil"/>
        </w:tcBorders>
        <w:shd w:val="clear" w:color="auto" w:fill="D2EAF1"/>
      </w:tcPr>
    </w:tblStylePr>
    <w:tblStylePr w:type="band1Horz">
      <w:tblPr/>
      <w:tcPr>
        <w:tcBorders>
          <w:top w:val="nil"/>
          <w:left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199">
    <w:name w:val="Medium List 2 Accent 6"/>
    <w:basedOn w:val="12"/>
    <w:uiPriority w:val="66"/>
    <w:rPr>
      <w:rFonts w:ascii="SimSun" w:hAnsi="SimSun" w:eastAsia="Courier New" w:cs="Times New Roman"/>
      <w:color w:val="000000"/>
    </w:rPr>
    <w:tblPr>
      <w:tblBorders>
        <w:top w:val="single" w:color="F79646" w:sz="8" w:space="0"/>
        <w:left w:val="single" w:color="F79646" w:sz="8" w:space="0"/>
        <w:bottom w:val="single" w:color="F79646" w:sz="8" w:space="0"/>
        <w:right w:val="single" w:color="F79646" w:sz="8" w:space="0"/>
      </w:tblBorders>
    </w:tblPr>
    <w:tblStylePr w:type="firstRow">
      <w:rPr>
        <w:sz w:val="24"/>
        <w:szCs w:val="24"/>
      </w:rPr>
      <w:tblPr/>
      <w:tcPr>
        <w:tcBorders>
          <w:top w:val="nil"/>
          <w:left w:val="single" w:color="F79646" w:sz="24" w:space="0"/>
          <w:bottom w:val="nil"/>
          <w:right w:val="nil"/>
          <w:insideH w:val="nil"/>
          <w:insideV w:val="nil"/>
        </w:tcBorders>
        <w:shd w:val="clear" w:color="auto" w:fill="FFFFFF"/>
      </w:tcPr>
    </w:tblStylePr>
    <w:tblStylePr w:type="lastRow">
      <w:tblPr/>
      <w:tcPr>
        <w:tcBorders>
          <w:top w:val="single" w:color="F79646" w:sz="8" w:space="0"/>
          <w:left w:val="nil"/>
          <w:bottom w:val="nil"/>
          <w:right w:val="nil"/>
          <w:insideH w:val="nil"/>
          <w:insideV w:val="nil"/>
        </w:tcBorders>
        <w:shd w:val="clear" w:color="auto" w:fill="FFFFFF"/>
      </w:tcPr>
    </w:tblStylePr>
    <w:tblStylePr w:type="firstCol">
      <w:tblPr/>
      <w:tcPr>
        <w:tcBorders>
          <w:top w:val="nil"/>
          <w:left w:val="nil"/>
          <w:bottom w:val="nil"/>
          <w:right w:val="single" w:color="F79646" w:sz="8" w:space="0"/>
          <w:insideH w:val="nil"/>
          <w:insideV w:val="nil"/>
        </w:tcBorders>
        <w:shd w:val="clear" w:color="auto" w:fill="FFFFFF"/>
      </w:tcPr>
    </w:tblStylePr>
    <w:tblStylePr w:type="lastCol">
      <w:tblPr/>
      <w:tcPr>
        <w:tcBorders>
          <w:top w:val="nil"/>
          <w:left w:val="nil"/>
          <w:bottom w:val="single" w:color="F79646" w:sz="8" w:space="0"/>
          <w:right w:val="nil"/>
          <w:insideH w:val="nil"/>
          <w:insideV w:val="nil"/>
        </w:tcBorders>
        <w:shd w:val="clear" w:color="auto" w:fill="FFFFFF"/>
      </w:tcPr>
    </w:tblStylePr>
    <w:tblStylePr w:type="band1Vert">
      <w:tblPr/>
      <w:tcPr>
        <w:tcBorders>
          <w:bottom w:val="nil"/>
          <w:right w:val="nil"/>
          <w:insideH w:val="nil"/>
          <w:insideV w:val="nil"/>
        </w:tcBorders>
        <w:shd w:val="clear" w:color="auto" w:fill="FDE4D0"/>
      </w:tcPr>
    </w:tblStylePr>
    <w:tblStylePr w:type="band1Horz">
      <w:tblPr/>
      <w:tcPr>
        <w:tcBorders>
          <w:top w:val="nil"/>
          <w:left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styleId="200">
    <w:name w:val="Medium Grid 1"/>
    <w:basedOn w:val="12"/>
    <w:uiPriority w:val="67"/>
    <w:tblPr>
      <w:tblBorders>
        <w:top w:val="single" w:color="404040" w:sz="8" w:space="0"/>
        <w:left w:val="single" w:color="404040" w:sz="8" w:space="0"/>
        <w:bottom w:val="single" w:color="404040" w:sz="8" w:space="0"/>
        <w:right w:val="single" w:color="404040" w:sz="8" w:space="0"/>
        <w:insideH w:val="single" w:color="404040" w:sz="8" w:space="0"/>
        <w:insideV w:val="single" w:color="404040" w:sz="8" w:space="0"/>
      </w:tblBorders>
    </w:tblPr>
    <w:tcPr>
      <w:shd w:val="clear" w:color="auto" w:fill="C0C0C0"/>
    </w:tcPr>
    <w:tblStylePr w:type="firstRow">
      <w:rPr>
        <w:b/>
        <w:bCs/>
      </w:rPr>
    </w:tblStylePr>
    <w:tblStylePr w:type="lastRow">
      <w:rPr>
        <w:b/>
        <w:bCs/>
      </w:rPr>
      <w:tblPr/>
      <w:tcPr>
        <w:tcBorders>
          <w:top w:val="single" w:color="404040" w:sz="18" w:space="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201">
    <w:name w:val="Medium Grid 1 Accent 1"/>
    <w:basedOn w:val="12"/>
    <w:uiPriority w:val="67"/>
    <w:tblPr>
      <w:tblBorders>
        <w:top w:val="single" w:color="7BA0CD" w:sz="8" w:space="0"/>
        <w:left w:val="single" w:color="7BA0CD" w:sz="8" w:space="0"/>
        <w:bottom w:val="single" w:color="7BA0CD" w:sz="8" w:space="0"/>
        <w:right w:val="single" w:color="7BA0CD" w:sz="8" w:space="0"/>
        <w:insideH w:val="single" w:color="7BA0CD" w:sz="8" w:space="0"/>
        <w:insideV w:val="single" w:color="7BA0CD" w:sz="8" w:space="0"/>
      </w:tblBorders>
    </w:tblPr>
    <w:tcPr>
      <w:shd w:val="clear" w:color="auto" w:fill="D3DFEE"/>
    </w:tcPr>
    <w:tblStylePr w:type="firstRow">
      <w:rPr>
        <w:b/>
        <w:bCs/>
      </w:rPr>
    </w:tblStylePr>
    <w:tblStylePr w:type="lastRow">
      <w:rPr>
        <w:b/>
        <w:bCs/>
      </w:rPr>
      <w:tblPr/>
      <w:tcPr>
        <w:tcBorders>
          <w:top w:val="single" w:color="7BA0CD" w:sz="18" w:space="0"/>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202">
    <w:name w:val="Medium Grid 1 Accent 2"/>
    <w:basedOn w:val="12"/>
    <w:uiPriority w:val="67"/>
    <w:tblPr>
      <w:tblBorders>
        <w:top w:val="single" w:color="CF7B79" w:sz="8" w:space="0"/>
        <w:left w:val="single" w:color="CF7B79" w:sz="8" w:space="0"/>
        <w:bottom w:val="single" w:color="CF7B79" w:sz="8" w:space="0"/>
        <w:right w:val="single" w:color="CF7B79" w:sz="8" w:space="0"/>
        <w:insideH w:val="single" w:color="CF7B79" w:sz="8" w:space="0"/>
        <w:insideV w:val="single" w:color="CF7B79" w:sz="8" w:space="0"/>
      </w:tblBorders>
    </w:tblPr>
    <w:tcPr>
      <w:shd w:val="clear" w:color="auto" w:fill="EFD3D2"/>
    </w:tcPr>
    <w:tblStylePr w:type="firstRow">
      <w:rPr>
        <w:b/>
        <w:bCs/>
      </w:rPr>
    </w:tblStylePr>
    <w:tblStylePr w:type="lastRow">
      <w:rPr>
        <w:b/>
        <w:bCs/>
      </w:rPr>
      <w:tblPr/>
      <w:tcPr>
        <w:tcBorders>
          <w:top w:val="single" w:color="CF7B79" w:sz="18" w:space="0"/>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203">
    <w:name w:val="Medium Grid 1 Accent 3"/>
    <w:basedOn w:val="12"/>
    <w:uiPriority w:val="67"/>
    <w:tblPr>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204">
    <w:name w:val="Medium Grid 1 Accent 4"/>
    <w:basedOn w:val="12"/>
    <w:uiPriority w:val="67"/>
    <w:tblPr>
      <w:tblBorders>
        <w:top w:val="single" w:color="9F8AB9" w:sz="8" w:space="0"/>
        <w:left w:val="single" w:color="9F8AB9" w:sz="8" w:space="0"/>
        <w:bottom w:val="single" w:color="9F8AB9" w:sz="8" w:space="0"/>
        <w:right w:val="single" w:color="9F8AB9" w:sz="8" w:space="0"/>
        <w:insideH w:val="single" w:color="9F8AB9" w:sz="8" w:space="0"/>
        <w:insideV w:val="single" w:color="9F8AB9" w:sz="8" w:space="0"/>
      </w:tblBorders>
    </w:tblPr>
    <w:tcPr>
      <w:shd w:val="clear" w:color="auto" w:fill="DFD8E8"/>
    </w:tcPr>
    <w:tblStylePr w:type="firstRow">
      <w:rPr>
        <w:b/>
        <w:bCs/>
      </w:rPr>
    </w:tblStylePr>
    <w:tblStylePr w:type="lastRow">
      <w:rPr>
        <w:b/>
        <w:bCs/>
      </w:rPr>
      <w:tblPr/>
      <w:tcPr>
        <w:tcBorders>
          <w:top w:val="single" w:color="9F8AB9" w:sz="18" w:space="0"/>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205">
    <w:name w:val="Medium Grid 1 Accent 5"/>
    <w:basedOn w:val="12"/>
    <w:uiPriority w:val="67"/>
    <w:tblPr>
      <w:tblBorders>
        <w:top w:val="single" w:color="78C0D4" w:sz="8" w:space="0"/>
        <w:left w:val="single" w:color="78C0D4" w:sz="8" w:space="0"/>
        <w:bottom w:val="single" w:color="78C0D4" w:sz="8" w:space="0"/>
        <w:right w:val="single" w:color="78C0D4" w:sz="8" w:space="0"/>
        <w:insideH w:val="single" w:color="78C0D4" w:sz="8" w:space="0"/>
        <w:insideV w:val="single" w:color="78C0D4" w:sz="8" w:space="0"/>
      </w:tblBorders>
    </w:tblPr>
    <w:tcPr>
      <w:shd w:val="clear" w:color="auto" w:fill="D2EAF1"/>
    </w:tcPr>
    <w:tblStylePr w:type="firstRow">
      <w:rPr>
        <w:b/>
        <w:bCs/>
      </w:rPr>
    </w:tblStylePr>
    <w:tblStylePr w:type="lastRow">
      <w:rPr>
        <w:b/>
        <w:bCs/>
      </w:rPr>
      <w:tblPr/>
      <w:tcPr>
        <w:tcBorders>
          <w:top w:val="single" w:color="78C0D4" w:sz="18" w:space="0"/>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206">
    <w:name w:val="Medium Grid 1 Accent 6"/>
    <w:basedOn w:val="12"/>
    <w:uiPriority w:val="67"/>
    <w:tblPr>
      <w:tblBorders>
        <w:top w:val="single" w:color="F9B074" w:sz="8" w:space="0"/>
        <w:left w:val="single" w:color="F9B074" w:sz="8" w:space="0"/>
        <w:bottom w:val="single" w:color="F9B074" w:sz="8" w:space="0"/>
        <w:right w:val="single" w:color="F9B074" w:sz="8" w:space="0"/>
        <w:insideH w:val="single" w:color="F9B074" w:sz="8" w:space="0"/>
        <w:insideV w:val="single" w:color="F9B074" w:sz="8" w:space="0"/>
      </w:tblBorders>
    </w:tblPr>
    <w:tcPr>
      <w:shd w:val="clear" w:color="auto" w:fill="FDE4D0"/>
    </w:tcPr>
    <w:tblStylePr w:type="firstRow">
      <w:rPr>
        <w:b/>
        <w:bCs/>
      </w:rPr>
    </w:tblStylePr>
    <w:tblStylePr w:type="lastRow">
      <w:rPr>
        <w:b/>
        <w:bCs/>
      </w:rPr>
      <w:tblPr/>
      <w:tcPr>
        <w:tcBorders>
          <w:top w:val="single" w:color="F9B074" w:sz="18" w:space="0"/>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207">
    <w:name w:val="Medium Grid 2"/>
    <w:basedOn w:val="12"/>
    <w:uiPriority w:val="68"/>
    <w:rPr>
      <w:rFonts w:ascii="SimSun" w:hAnsi="SimSun" w:eastAsia="Courier New" w:cs="Times New Roman"/>
      <w:color w:val="000000"/>
    </w:rPr>
    <w:tblP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insideV w:val="single" w:sz="6" w:space="0"/>
        </w:tcBorders>
        <w:shd w:val="clear" w:color="auto" w:fill="808080"/>
      </w:tcPr>
    </w:tblStylePr>
    <w:tblStylePr w:type="nwCell">
      <w:tblPr/>
      <w:tcPr>
        <w:shd w:val="clear" w:color="auto" w:fill="FFFFFF"/>
      </w:tcPr>
    </w:tblStylePr>
  </w:style>
  <w:style w:type="table" w:styleId="208">
    <w:name w:val="Medium Grid 2 Accent 1"/>
    <w:basedOn w:val="12"/>
    <w:uiPriority w:val="68"/>
    <w:rPr>
      <w:rFonts w:ascii="SimSun" w:hAnsi="SimSun" w:eastAsia="Courier New" w:cs="Times New Roman"/>
      <w:color w:val="000000"/>
    </w:rPr>
    <w:tblPr>
      <w:tblBorders>
        <w:top w:val="single" w:color="4F81BD" w:sz="8" w:space="0"/>
        <w:left w:val="single" w:color="4F81BD" w:sz="8" w:space="0"/>
        <w:bottom w:val="single" w:color="4F81BD" w:sz="8" w:space="0"/>
        <w:right w:val="single" w:color="4F81BD" w:sz="8" w:space="0"/>
        <w:insideH w:val="single" w:color="4F81BD" w:sz="8" w:space="0"/>
        <w:insideV w:val="single" w:color="4F81BD" w:sz="8" w:space="0"/>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insideV w:val="single" w:sz="6" w:space="0"/>
        </w:tcBorders>
        <w:shd w:val="clear" w:color="auto" w:fill="A7BFDE"/>
      </w:tcPr>
    </w:tblStylePr>
    <w:tblStylePr w:type="nwCell">
      <w:tblPr/>
      <w:tcPr>
        <w:shd w:val="clear" w:color="auto" w:fill="FFFFFF"/>
      </w:tcPr>
    </w:tblStylePr>
  </w:style>
  <w:style w:type="table" w:styleId="209">
    <w:name w:val="Medium Grid 2 Accent 2"/>
    <w:basedOn w:val="12"/>
    <w:uiPriority w:val="68"/>
    <w:rPr>
      <w:rFonts w:ascii="SimSun" w:hAnsi="SimSun" w:eastAsia="Courier New" w:cs="Times New Roman"/>
      <w:color w:val="000000"/>
    </w:rPr>
    <w:tblPr>
      <w:tblBorders>
        <w:top w:val="single" w:color="C0504D" w:sz="8" w:space="0"/>
        <w:left w:val="single" w:color="C0504D" w:sz="8" w:space="0"/>
        <w:bottom w:val="single" w:color="C0504D" w:sz="8" w:space="0"/>
        <w:right w:val="single" w:color="C0504D" w:sz="8" w:space="0"/>
        <w:insideH w:val="single" w:color="C0504D" w:sz="8" w:space="0"/>
        <w:insideV w:val="single" w:color="C0504D" w:sz="8" w:space="0"/>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insideV w:val="single" w:sz="6" w:space="0"/>
        </w:tcBorders>
        <w:shd w:val="clear" w:color="auto" w:fill="DFA7A6"/>
      </w:tcPr>
    </w:tblStylePr>
    <w:tblStylePr w:type="nwCell">
      <w:tblPr/>
      <w:tcPr>
        <w:shd w:val="clear" w:color="auto" w:fill="FFFFFF"/>
      </w:tcPr>
    </w:tblStylePr>
  </w:style>
  <w:style w:type="table" w:styleId="210">
    <w:name w:val="Medium Grid 2 Accent 3"/>
    <w:basedOn w:val="12"/>
    <w:uiPriority w:val="68"/>
    <w:rPr>
      <w:rFonts w:ascii="SimSun" w:hAnsi="SimSun" w:eastAsia="Courier New" w:cs="Times New Roman"/>
      <w:color w:val="000000"/>
    </w:rPr>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insideV w:val="single" w:sz="6" w:space="0"/>
        </w:tcBorders>
        <w:shd w:val="clear" w:color="auto" w:fill="CDDDAC"/>
      </w:tcPr>
    </w:tblStylePr>
    <w:tblStylePr w:type="nwCell">
      <w:tblPr/>
      <w:tcPr>
        <w:shd w:val="clear" w:color="auto" w:fill="FFFFFF"/>
      </w:tcPr>
    </w:tblStylePr>
  </w:style>
  <w:style w:type="table" w:styleId="211">
    <w:name w:val="Medium Grid 2 Accent 4"/>
    <w:basedOn w:val="12"/>
    <w:uiPriority w:val="68"/>
    <w:rPr>
      <w:rFonts w:ascii="SimSun" w:hAnsi="SimSun" w:eastAsia="Courier New" w:cs="Times New Roman"/>
      <w:color w:val="000000"/>
    </w:rPr>
    <w:tblPr>
      <w:tblBorders>
        <w:top w:val="single" w:color="8064A2" w:sz="8" w:space="0"/>
        <w:left w:val="single" w:color="8064A2" w:sz="8" w:space="0"/>
        <w:bottom w:val="single" w:color="8064A2" w:sz="8" w:space="0"/>
        <w:right w:val="single" w:color="8064A2" w:sz="8" w:space="0"/>
        <w:insideH w:val="single" w:color="8064A2" w:sz="8" w:space="0"/>
        <w:insideV w:val="single" w:color="8064A2" w:sz="8" w:space="0"/>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insideV w:val="single" w:sz="6" w:space="0"/>
        </w:tcBorders>
        <w:shd w:val="clear" w:color="auto" w:fill="BFB1D0"/>
      </w:tcPr>
    </w:tblStylePr>
    <w:tblStylePr w:type="nwCell">
      <w:tblPr/>
      <w:tcPr>
        <w:shd w:val="clear" w:color="auto" w:fill="FFFFFF"/>
      </w:tcPr>
    </w:tblStylePr>
  </w:style>
  <w:style w:type="table" w:styleId="212">
    <w:name w:val="Medium Grid 2 Accent 5"/>
    <w:basedOn w:val="12"/>
    <w:uiPriority w:val="68"/>
    <w:rPr>
      <w:rFonts w:ascii="SimSun" w:hAnsi="SimSun" w:eastAsia="Courier New" w:cs="Times New Roman"/>
      <w:color w:val="000000"/>
    </w:rPr>
    <w:tblPr>
      <w:tblBorders>
        <w:top w:val="single" w:color="4BACC6" w:sz="8" w:space="0"/>
        <w:left w:val="single" w:color="4BACC6" w:sz="8" w:space="0"/>
        <w:bottom w:val="single" w:color="4BACC6" w:sz="8" w:space="0"/>
        <w:right w:val="single" w:color="4BACC6" w:sz="8" w:space="0"/>
        <w:insideH w:val="single" w:color="4BACC6" w:sz="8" w:space="0"/>
        <w:insideV w:val="single" w:color="4BACC6" w:sz="8" w:space="0"/>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insideV w:val="single" w:sz="6" w:space="0"/>
        </w:tcBorders>
        <w:shd w:val="clear" w:color="auto" w:fill="A5D5E2"/>
      </w:tcPr>
    </w:tblStylePr>
    <w:tblStylePr w:type="nwCell">
      <w:tblPr/>
      <w:tcPr>
        <w:shd w:val="clear" w:color="auto" w:fill="FFFFFF"/>
      </w:tcPr>
    </w:tblStylePr>
  </w:style>
  <w:style w:type="table" w:styleId="213">
    <w:name w:val="Medium Grid 2 Accent 6"/>
    <w:basedOn w:val="12"/>
    <w:uiPriority w:val="68"/>
    <w:rPr>
      <w:rFonts w:ascii="SimSun" w:hAnsi="SimSun" w:eastAsia="Courier New" w:cs="Times New Roman"/>
      <w:color w:val="000000"/>
    </w:rPr>
    <w:tblPr>
      <w:tblBorders>
        <w:top w:val="single" w:color="F79646" w:sz="8" w:space="0"/>
        <w:left w:val="single" w:color="F79646" w:sz="8" w:space="0"/>
        <w:bottom w:val="single" w:color="F79646" w:sz="8" w:space="0"/>
        <w:right w:val="single" w:color="F79646" w:sz="8" w:space="0"/>
        <w:insideH w:val="single" w:color="F79646" w:sz="8" w:space="0"/>
        <w:insideV w:val="single" w:color="F79646" w:sz="8" w:space="0"/>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insideV w:val="single" w:sz="6" w:space="0"/>
        </w:tcBorders>
        <w:shd w:val="clear" w:color="auto" w:fill="FBCAA2"/>
      </w:tcPr>
    </w:tblStylePr>
    <w:tblStylePr w:type="nwCell">
      <w:tblPr/>
      <w:tcPr>
        <w:shd w:val="clear" w:color="auto" w:fill="FFFFFF"/>
      </w:tcPr>
    </w:tblStylePr>
  </w:style>
  <w:style w:type="table" w:styleId="214">
    <w:name w:val="Medium Grid 3"/>
    <w:basedOn w:val="12"/>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C0C0C0"/>
    </w:tcPr>
    <w:tblStylePr w:type="firstRow">
      <w:rPr>
        <w:b/>
        <w:bCs/>
        <w:i w:val="0"/>
        <w:iCs w:val="0"/>
        <w:color w:val="FFFFFF"/>
      </w:rPr>
      <w:tblPr/>
      <w:tcPr>
        <w:tcBorders>
          <w:top w:val="single" w:color="FFFFFF" w:sz="8" w:space="0"/>
          <w:left w:val="single" w:color="FFFFFF" w:sz="24" w:space="0"/>
          <w:bottom w:val="single" w:color="FFFFFF" w:sz="8" w:space="0"/>
          <w:right w:val="single" w:color="FFFFFF" w:sz="8" w:space="0"/>
          <w:insideH w:val="nil"/>
          <w:insideV w:val="single" w:sz="8" w:space="0"/>
        </w:tcBorders>
        <w:shd w:val="clear" w:color="auto" w:fill="000000"/>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000000"/>
      </w:tcPr>
    </w:tblStylePr>
    <w:tblStylePr w:type="firstCol">
      <w:rPr>
        <w:b/>
        <w:bCs/>
        <w:i w:val="0"/>
        <w:iCs w:val="0"/>
        <w:color w:val="FFFFFF"/>
      </w:rPr>
      <w:tblPr/>
      <w:tcPr>
        <w:tcBorders>
          <w:bottom w:val="single" w:color="FFFFFF" w:sz="8" w:space="0"/>
          <w:right w:val="single" w:color="FFFFFF" w:sz="24" w:space="0"/>
          <w:insideH w:val="nil"/>
          <w:insideV w:val="nil"/>
        </w:tcBorders>
        <w:shd w:val="clear" w:color="auto" w:fill="000000"/>
      </w:tcPr>
    </w:tblStylePr>
    <w:tblStylePr w:type="lastCol">
      <w:rPr>
        <w:b/>
        <w:bCs/>
        <w:i w:val="0"/>
        <w:iCs w:val="0"/>
        <w:color w:val="FFFFFF"/>
      </w:rPr>
      <w:tblPr/>
      <w:tcPr>
        <w:tcBorders>
          <w:top w:val="nil"/>
          <w:left w:val="nil"/>
          <w:bottom w:val="single" w:color="FFFFFF" w:sz="24" w:space="0"/>
          <w:right w:val="nil"/>
          <w:insideH w:val="nil"/>
          <w:insideV w:val="nil"/>
        </w:tcBorders>
        <w:shd w:val="clear" w:color="auto" w:fill="000000"/>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808080"/>
      </w:tcPr>
    </w:tblStylePr>
    <w:tblStylePr w:type="band1Horz">
      <w:tblPr/>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808080"/>
      </w:tcPr>
    </w:tblStylePr>
  </w:style>
  <w:style w:type="table" w:styleId="215">
    <w:name w:val="Medium Grid 3 Accent 1"/>
    <w:basedOn w:val="12"/>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D3DFEE"/>
    </w:tcPr>
    <w:tblStylePr w:type="firstRow">
      <w:rPr>
        <w:b/>
        <w:bCs/>
        <w:i w:val="0"/>
        <w:iCs w:val="0"/>
        <w:color w:val="FFFFFF"/>
      </w:rPr>
      <w:tblPr/>
      <w:tcPr>
        <w:tcBorders>
          <w:top w:val="single" w:color="FFFFFF" w:sz="8" w:space="0"/>
          <w:left w:val="single" w:color="FFFFFF" w:sz="24" w:space="0"/>
          <w:bottom w:val="single" w:color="FFFFFF" w:sz="8" w:space="0"/>
          <w:right w:val="single" w:color="FFFFFF" w:sz="8" w:space="0"/>
          <w:insideH w:val="nil"/>
          <w:insideV w:val="single" w:sz="8" w:space="0"/>
        </w:tcBorders>
        <w:shd w:val="clear" w:color="auto" w:fill="4F81BD"/>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4F81BD"/>
      </w:tcPr>
    </w:tblStylePr>
    <w:tblStylePr w:type="firstCol">
      <w:rPr>
        <w:b/>
        <w:bCs/>
        <w:i w:val="0"/>
        <w:iCs w:val="0"/>
        <w:color w:val="FFFFFF"/>
      </w:rPr>
      <w:tblPr/>
      <w:tcPr>
        <w:tcBorders>
          <w:bottom w:val="single" w:color="FFFFFF" w:sz="8" w:space="0"/>
          <w:right w:val="single" w:color="FFFFFF" w:sz="24" w:space="0"/>
          <w:insideH w:val="nil"/>
          <w:insideV w:val="nil"/>
        </w:tcBorders>
        <w:shd w:val="clear" w:color="auto" w:fill="4F81BD"/>
      </w:tcPr>
    </w:tblStylePr>
    <w:tblStylePr w:type="lastCol">
      <w:rPr>
        <w:b/>
        <w:bCs/>
        <w:i w:val="0"/>
        <w:iCs w:val="0"/>
        <w:color w:val="FFFFFF"/>
      </w:rPr>
      <w:tblPr/>
      <w:tcPr>
        <w:tcBorders>
          <w:top w:val="nil"/>
          <w:left w:val="nil"/>
          <w:bottom w:val="single" w:color="FFFFFF" w:sz="24" w:space="0"/>
          <w:right w:val="nil"/>
          <w:insideH w:val="nil"/>
          <w:insideV w:val="nil"/>
        </w:tcBorders>
        <w:shd w:val="clear" w:color="auto" w:fill="4F81BD"/>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A7BFDE"/>
      </w:tcPr>
    </w:tblStylePr>
    <w:tblStylePr w:type="band1Horz">
      <w:tblPr/>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A7BFDE"/>
      </w:tcPr>
    </w:tblStylePr>
  </w:style>
  <w:style w:type="table" w:styleId="216">
    <w:name w:val="Medium Grid 3 Accent 2"/>
    <w:basedOn w:val="12"/>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EFD3D2"/>
    </w:tcPr>
    <w:tblStylePr w:type="firstRow">
      <w:rPr>
        <w:b/>
        <w:bCs/>
        <w:i w:val="0"/>
        <w:iCs w:val="0"/>
        <w:color w:val="FFFFFF"/>
      </w:rPr>
      <w:tblPr/>
      <w:tcPr>
        <w:tcBorders>
          <w:top w:val="single" w:color="FFFFFF" w:sz="8" w:space="0"/>
          <w:left w:val="single" w:color="FFFFFF" w:sz="24" w:space="0"/>
          <w:bottom w:val="single" w:color="FFFFFF" w:sz="8" w:space="0"/>
          <w:right w:val="single" w:color="FFFFFF" w:sz="8" w:space="0"/>
          <w:insideH w:val="nil"/>
          <w:insideV w:val="single" w:sz="8" w:space="0"/>
        </w:tcBorders>
        <w:shd w:val="clear" w:color="auto" w:fill="C0504D"/>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C0504D"/>
      </w:tcPr>
    </w:tblStylePr>
    <w:tblStylePr w:type="firstCol">
      <w:rPr>
        <w:b/>
        <w:bCs/>
        <w:i w:val="0"/>
        <w:iCs w:val="0"/>
        <w:color w:val="FFFFFF"/>
      </w:rPr>
      <w:tblPr/>
      <w:tcPr>
        <w:tcBorders>
          <w:bottom w:val="single" w:color="FFFFFF" w:sz="8" w:space="0"/>
          <w:right w:val="single" w:color="FFFFFF" w:sz="24" w:space="0"/>
          <w:insideH w:val="nil"/>
          <w:insideV w:val="nil"/>
        </w:tcBorders>
        <w:shd w:val="clear" w:color="auto" w:fill="C0504D"/>
      </w:tcPr>
    </w:tblStylePr>
    <w:tblStylePr w:type="lastCol">
      <w:rPr>
        <w:b/>
        <w:bCs/>
        <w:i w:val="0"/>
        <w:iCs w:val="0"/>
        <w:color w:val="FFFFFF"/>
      </w:rPr>
      <w:tblPr/>
      <w:tcPr>
        <w:tcBorders>
          <w:top w:val="nil"/>
          <w:left w:val="nil"/>
          <w:bottom w:val="single" w:color="FFFFFF" w:sz="24" w:space="0"/>
          <w:right w:val="nil"/>
          <w:insideH w:val="nil"/>
          <w:insideV w:val="nil"/>
        </w:tcBorders>
        <w:shd w:val="clear" w:color="auto" w:fill="C0504D"/>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DFA7A6"/>
      </w:tcPr>
    </w:tblStylePr>
    <w:tblStylePr w:type="band1Horz">
      <w:tblPr/>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DFA7A6"/>
      </w:tcPr>
    </w:tblStylePr>
  </w:style>
  <w:style w:type="table" w:styleId="217">
    <w:name w:val="Medium Grid 3 Accent 3"/>
    <w:basedOn w:val="12"/>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E6EED5"/>
    </w:tcPr>
    <w:tblStylePr w:type="firstRow">
      <w:rPr>
        <w:b/>
        <w:bCs/>
        <w:i w:val="0"/>
        <w:iCs w:val="0"/>
        <w:color w:val="FFFFFF"/>
      </w:rPr>
      <w:tblPr/>
      <w:tcPr>
        <w:tcBorders>
          <w:top w:val="single" w:color="FFFFFF" w:sz="8" w:space="0"/>
          <w:left w:val="single" w:color="FFFFFF" w:sz="24" w:space="0"/>
          <w:bottom w:val="single" w:color="FFFFFF" w:sz="8" w:space="0"/>
          <w:right w:val="single" w:color="FFFFFF" w:sz="8" w:space="0"/>
          <w:insideH w:val="nil"/>
          <w:insideV w:val="single" w:sz="8" w:space="0"/>
        </w:tcBorders>
        <w:shd w:val="clear" w:color="auto" w:fill="9BBB59"/>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9BBB59"/>
      </w:tcPr>
    </w:tblStylePr>
    <w:tblStylePr w:type="firstCol">
      <w:rPr>
        <w:b/>
        <w:bCs/>
        <w:i w:val="0"/>
        <w:iCs w:val="0"/>
        <w:color w:val="FFFFFF"/>
      </w:rPr>
      <w:tblPr/>
      <w:tcPr>
        <w:tcBorders>
          <w:bottom w:val="single" w:color="FFFFFF" w:sz="8" w:space="0"/>
          <w:right w:val="single" w:color="FFFFFF" w:sz="24" w:space="0"/>
          <w:insideH w:val="nil"/>
          <w:insideV w:val="nil"/>
        </w:tcBorders>
        <w:shd w:val="clear" w:color="auto" w:fill="9BBB59"/>
      </w:tcPr>
    </w:tblStylePr>
    <w:tblStylePr w:type="lastCol">
      <w:rPr>
        <w:b/>
        <w:bCs/>
        <w:i w:val="0"/>
        <w:iCs w:val="0"/>
        <w:color w:val="FFFFFF"/>
      </w:rPr>
      <w:tblPr/>
      <w:tcPr>
        <w:tcBorders>
          <w:top w:val="nil"/>
          <w:left w:val="nil"/>
          <w:bottom w:val="single" w:color="FFFFFF" w:sz="24" w:space="0"/>
          <w:right w:val="nil"/>
          <w:insideH w:val="nil"/>
          <w:insideV w:val="nil"/>
        </w:tcBorders>
        <w:shd w:val="clear" w:color="auto" w:fill="9BBB59"/>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CDDDAC"/>
      </w:tcPr>
    </w:tblStylePr>
    <w:tblStylePr w:type="band1Horz">
      <w:tblPr/>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CDDDAC"/>
      </w:tcPr>
    </w:tblStylePr>
  </w:style>
  <w:style w:type="table" w:styleId="218">
    <w:name w:val="Medium Grid 3 Accent 4"/>
    <w:basedOn w:val="12"/>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DFD8E8"/>
    </w:tcPr>
    <w:tblStylePr w:type="firstRow">
      <w:rPr>
        <w:b/>
        <w:bCs/>
        <w:i w:val="0"/>
        <w:iCs w:val="0"/>
        <w:color w:val="FFFFFF"/>
      </w:rPr>
      <w:tblPr/>
      <w:tcPr>
        <w:tcBorders>
          <w:top w:val="single" w:color="FFFFFF" w:sz="8" w:space="0"/>
          <w:left w:val="single" w:color="FFFFFF" w:sz="24" w:space="0"/>
          <w:bottom w:val="single" w:color="FFFFFF" w:sz="8" w:space="0"/>
          <w:right w:val="single" w:color="FFFFFF" w:sz="8" w:space="0"/>
          <w:insideH w:val="nil"/>
          <w:insideV w:val="single" w:sz="8" w:space="0"/>
        </w:tcBorders>
        <w:shd w:val="clear" w:color="auto" w:fill="8064A2"/>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8064A2"/>
      </w:tcPr>
    </w:tblStylePr>
    <w:tblStylePr w:type="firstCol">
      <w:rPr>
        <w:b/>
        <w:bCs/>
        <w:i w:val="0"/>
        <w:iCs w:val="0"/>
        <w:color w:val="FFFFFF"/>
      </w:rPr>
      <w:tblPr/>
      <w:tcPr>
        <w:tcBorders>
          <w:bottom w:val="single" w:color="FFFFFF" w:sz="8" w:space="0"/>
          <w:right w:val="single" w:color="FFFFFF" w:sz="24" w:space="0"/>
          <w:insideH w:val="nil"/>
          <w:insideV w:val="nil"/>
        </w:tcBorders>
        <w:shd w:val="clear" w:color="auto" w:fill="8064A2"/>
      </w:tcPr>
    </w:tblStylePr>
    <w:tblStylePr w:type="lastCol">
      <w:rPr>
        <w:b/>
        <w:bCs/>
        <w:i w:val="0"/>
        <w:iCs w:val="0"/>
        <w:color w:val="FFFFFF"/>
      </w:rPr>
      <w:tblPr/>
      <w:tcPr>
        <w:tcBorders>
          <w:top w:val="nil"/>
          <w:left w:val="nil"/>
          <w:bottom w:val="single" w:color="FFFFFF" w:sz="24" w:space="0"/>
          <w:right w:val="nil"/>
          <w:insideH w:val="nil"/>
          <w:insideV w:val="nil"/>
        </w:tcBorders>
        <w:shd w:val="clear" w:color="auto" w:fill="8064A2"/>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BFB1D0"/>
      </w:tcPr>
    </w:tblStylePr>
    <w:tblStylePr w:type="band1Horz">
      <w:tblPr/>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BFB1D0"/>
      </w:tcPr>
    </w:tblStylePr>
  </w:style>
  <w:style w:type="table" w:styleId="219">
    <w:name w:val="Medium Grid 3 Accent 5"/>
    <w:basedOn w:val="12"/>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D2EAF1"/>
    </w:tcPr>
    <w:tblStylePr w:type="firstRow">
      <w:rPr>
        <w:b/>
        <w:bCs/>
        <w:i w:val="0"/>
        <w:iCs w:val="0"/>
        <w:color w:val="FFFFFF"/>
      </w:rPr>
      <w:tblPr/>
      <w:tcPr>
        <w:tcBorders>
          <w:top w:val="single" w:color="FFFFFF" w:sz="8" w:space="0"/>
          <w:left w:val="single" w:color="FFFFFF" w:sz="24" w:space="0"/>
          <w:bottom w:val="single" w:color="FFFFFF" w:sz="8" w:space="0"/>
          <w:right w:val="single" w:color="FFFFFF" w:sz="8" w:space="0"/>
          <w:insideH w:val="nil"/>
          <w:insideV w:val="single" w:sz="8" w:space="0"/>
        </w:tcBorders>
        <w:shd w:val="clear" w:color="auto" w:fill="4BACC6"/>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4BACC6"/>
      </w:tcPr>
    </w:tblStylePr>
    <w:tblStylePr w:type="firstCol">
      <w:rPr>
        <w:b/>
        <w:bCs/>
        <w:i w:val="0"/>
        <w:iCs w:val="0"/>
        <w:color w:val="FFFFFF"/>
      </w:rPr>
      <w:tblPr/>
      <w:tcPr>
        <w:tcBorders>
          <w:bottom w:val="single" w:color="FFFFFF" w:sz="8" w:space="0"/>
          <w:right w:val="single" w:color="FFFFFF" w:sz="24" w:space="0"/>
          <w:insideH w:val="nil"/>
          <w:insideV w:val="nil"/>
        </w:tcBorders>
        <w:shd w:val="clear" w:color="auto" w:fill="4BACC6"/>
      </w:tcPr>
    </w:tblStylePr>
    <w:tblStylePr w:type="lastCol">
      <w:rPr>
        <w:b/>
        <w:bCs/>
        <w:i w:val="0"/>
        <w:iCs w:val="0"/>
        <w:color w:val="FFFFFF"/>
      </w:rPr>
      <w:tblPr/>
      <w:tcPr>
        <w:tcBorders>
          <w:top w:val="nil"/>
          <w:left w:val="nil"/>
          <w:bottom w:val="single" w:color="FFFFFF" w:sz="24" w:space="0"/>
          <w:right w:val="nil"/>
          <w:insideH w:val="nil"/>
          <w:insideV w:val="nil"/>
        </w:tcBorders>
        <w:shd w:val="clear" w:color="auto" w:fill="4BACC6"/>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A5D5E2"/>
      </w:tcPr>
    </w:tblStylePr>
    <w:tblStylePr w:type="band1Horz">
      <w:tblPr/>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A5D5E2"/>
      </w:tcPr>
    </w:tblStylePr>
  </w:style>
  <w:style w:type="table" w:styleId="220">
    <w:name w:val="Medium Grid 3 Accent 6"/>
    <w:basedOn w:val="12"/>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FDE4D0"/>
    </w:tcPr>
    <w:tblStylePr w:type="firstRow">
      <w:rPr>
        <w:b/>
        <w:bCs/>
        <w:i w:val="0"/>
        <w:iCs w:val="0"/>
        <w:color w:val="FFFFFF"/>
      </w:rPr>
      <w:tblPr/>
      <w:tcPr>
        <w:tcBorders>
          <w:top w:val="single" w:color="FFFFFF" w:sz="8" w:space="0"/>
          <w:left w:val="single" w:color="FFFFFF" w:sz="24" w:space="0"/>
          <w:bottom w:val="single" w:color="FFFFFF" w:sz="8" w:space="0"/>
          <w:right w:val="single" w:color="FFFFFF" w:sz="8" w:space="0"/>
          <w:insideH w:val="nil"/>
          <w:insideV w:val="single" w:sz="8" w:space="0"/>
        </w:tcBorders>
        <w:shd w:val="clear" w:color="auto" w:fill="F79646"/>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F79646"/>
      </w:tcPr>
    </w:tblStylePr>
    <w:tblStylePr w:type="firstCol">
      <w:rPr>
        <w:b/>
        <w:bCs/>
        <w:i w:val="0"/>
        <w:iCs w:val="0"/>
        <w:color w:val="FFFFFF"/>
      </w:rPr>
      <w:tblPr/>
      <w:tcPr>
        <w:tcBorders>
          <w:bottom w:val="single" w:color="FFFFFF" w:sz="8" w:space="0"/>
          <w:right w:val="single" w:color="FFFFFF" w:sz="24" w:space="0"/>
          <w:insideH w:val="nil"/>
          <w:insideV w:val="nil"/>
        </w:tcBorders>
        <w:shd w:val="clear" w:color="auto" w:fill="F79646"/>
      </w:tcPr>
    </w:tblStylePr>
    <w:tblStylePr w:type="lastCol">
      <w:rPr>
        <w:b/>
        <w:bCs/>
        <w:i w:val="0"/>
        <w:iCs w:val="0"/>
        <w:color w:val="FFFFFF"/>
      </w:rPr>
      <w:tblPr/>
      <w:tcPr>
        <w:tcBorders>
          <w:top w:val="nil"/>
          <w:left w:val="nil"/>
          <w:bottom w:val="single" w:color="FFFFFF" w:sz="24" w:space="0"/>
          <w:right w:val="nil"/>
          <w:insideH w:val="nil"/>
          <w:insideV w:val="nil"/>
        </w:tcBorders>
        <w:shd w:val="clear" w:color="auto" w:fill="F79646"/>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FBCAA2"/>
      </w:tcPr>
    </w:tblStylePr>
    <w:tblStylePr w:type="band1Horz">
      <w:tblPr/>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FBCAA2"/>
      </w:tcPr>
    </w:tblStylePr>
  </w:style>
  <w:style w:type="table" w:styleId="221">
    <w:name w:val="Dark List"/>
    <w:basedOn w:val="12"/>
    <w:uiPriority w:val="70"/>
    <w:rPr>
      <w:color w:val="FFFFFF"/>
    </w:rPr>
    <w:tblPr>
      <w:tblStyleRowBandSize w:val="1"/>
      <w:tblStyleColBandSize w:val="1"/>
    </w:tblPr>
    <w:tcPr>
      <w:shd w:val="clear" w:color="auto" w:fill="000000"/>
    </w:tcPr>
    <w:tblStylePr w:type="firstRow">
      <w:rPr>
        <w:b/>
        <w:bCs/>
      </w:rPr>
      <w:tblPr/>
      <w:tcPr>
        <w:tcBorders>
          <w:top w:val="nil"/>
          <w:left w:val="single" w:color="FFFFFF" w:sz="18" w:space="0"/>
          <w:bottom w:val="nil"/>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000000"/>
      </w:tcPr>
    </w:tblStylePr>
    <w:tblStylePr w:type="firstCol">
      <w:tblPr/>
      <w:tcPr>
        <w:tcBorders>
          <w:top w:val="nil"/>
          <w:left w:val="nil"/>
          <w:bottom w:val="nil"/>
          <w:right w:val="single" w:color="FFFFFF" w:sz="18" w:space="0"/>
          <w:insideH w:val="nil"/>
          <w:insideV w:val="nil"/>
        </w:tcBorders>
        <w:shd w:val="clear" w:color="auto" w:fill="000000"/>
      </w:tcPr>
    </w:tblStylePr>
    <w:tblStylePr w:type="lastCol">
      <w:tblPr/>
      <w:tcPr>
        <w:tcBorders>
          <w:top w:val="nil"/>
          <w:left w:val="nil"/>
          <w:bottom w:val="single" w:color="FFFFFF" w:sz="18" w:space="0"/>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222">
    <w:name w:val="Dark List Accent 1"/>
    <w:basedOn w:val="12"/>
    <w:uiPriority w:val="70"/>
    <w:rPr>
      <w:color w:val="FFFFFF"/>
    </w:rPr>
    <w:tblPr>
      <w:tblStyleRowBandSize w:val="1"/>
      <w:tblStyleColBandSize w:val="1"/>
    </w:tblPr>
    <w:tcPr>
      <w:shd w:val="clear" w:color="auto" w:fill="4F81BD"/>
    </w:tcPr>
    <w:tblStylePr w:type="firstRow">
      <w:rPr>
        <w:b/>
        <w:bCs/>
      </w:rPr>
      <w:tblPr/>
      <w:tcPr>
        <w:tcBorders>
          <w:top w:val="nil"/>
          <w:left w:val="single" w:color="FFFFFF" w:sz="18" w:space="0"/>
          <w:bottom w:val="nil"/>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243F60"/>
      </w:tcPr>
    </w:tblStylePr>
    <w:tblStylePr w:type="firstCol">
      <w:tblPr/>
      <w:tcPr>
        <w:tcBorders>
          <w:top w:val="nil"/>
          <w:left w:val="nil"/>
          <w:bottom w:val="nil"/>
          <w:right w:val="single" w:color="FFFFFF" w:sz="18" w:space="0"/>
          <w:insideH w:val="nil"/>
          <w:insideV w:val="nil"/>
        </w:tcBorders>
        <w:shd w:val="clear" w:color="auto" w:fill="365F91"/>
      </w:tcPr>
    </w:tblStylePr>
    <w:tblStylePr w:type="lastCol">
      <w:tblPr/>
      <w:tcPr>
        <w:tcBorders>
          <w:top w:val="nil"/>
          <w:left w:val="nil"/>
          <w:bottom w:val="single" w:color="FFFFFF" w:sz="18" w:space="0"/>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223">
    <w:name w:val="Dark List Accent 2"/>
    <w:basedOn w:val="12"/>
    <w:uiPriority w:val="70"/>
    <w:rPr>
      <w:color w:val="FFFFFF"/>
    </w:rPr>
    <w:tblPr>
      <w:tblStyleRowBandSize w:val="1"/>
      <w:tblStyleColBandSize w:val="1"/>
    </w:tblPr>
    <w:tcPr>
      <w:shd w:val="clear" w:color="auto" w:fill="C0504D"/>
    </w:tcPr>
    <w:tblStylePr w:type="firstRow">
      <w:rPr>
        <w:b/>
        <w:bCs/>
      </w:rPr>
      <w:tblPr/>
      <w:tcPr>
        <w:tcBorders>
          <w:top w:val="nil"/>
          <w:left w:val="single" w:color="FFFFFF" w:sz="18" w:space="0"/>
          <w:bottom w:val="nil"/>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622423"/>
      </w:tcPr>
    </w:tblStylePr>
    <w:tblStylePr w:type="firstCol">
      <w:tblPr/>
      <w:tcPr>
        <w:tcBorders>
          <w:top w:val="nil"/>
          <w:left w:val="nil"/>
          <w:bottom w:val="nil"/>
          <w:right w:val="single" w:color="FFFFFF" w:sz="18" w:space="0"/>
          <w:insideH w:val="nil"/>
          <w:insideV w:val="nil"/>
        </w:tcBorders>
        <w:shd w:val="clear" w:color="auto" w:fill="943634"/>
      </w:tcPr>
    </w:tblStylePr>
    <w:tblStylePr w:type="lastCol">
      <w:tblPr/>
      <w:tcPr>
        <w:tcBorders>
          <w:top w:val="nil"/>
          <w:left w:val="nil"/>
          <w:bottom w:val="single" w:color="FFFFFF" w:sz="18" w:space="0"/>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224">
    <w:name w:val="Dark List Accent 3"/>
    <w:basedOn w:val="12"/>
    <w:uiPriority w:val="70"/>
    <w:rPr>
      <w:color w:val="FFFFFF"/>
    </w:rPr>
    <w:tblPr>
      <w:tblStyleRowBandSize w:val="1"/>
      <w:tblStyleColBandSize w:val="1"/>
    </w:tblPr>
    <w:tcPr>
      <w:shd w:val="clear" w:color="auto" w:fill="9BBB59"/>
    </w:tcPr>
    <w:tblStylePr w:type="firstRow">
      <w:rPr>
        <w:b/>
        <w:bCs/>
      </w:rPr>
      <w:tblPr/>
      <w:tcPr>
        <w:tcBorders>
          <w:top w:val="nil"/>
          <w:left w:val="single" w:color="FFFFFF" w:sz="18" w:space="0"/>
          <w:bottom w:val="nil"/>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4E6128"/>
      </w:tcPr>
    </w:tblStylePr>
    <w:tblStylePr w:type="firstCol">
      <w:tblPr/>
      <w:tcPr>
        <w:tcBorders>
          <w:top w:val="nil"/>
          <w:left w:val="nil"/>
          <w:bottom w:val="nil"/>
          <w:right w:val="single" w:color="FFFFFF" w:sz="18" w:space="0"/>
          <w:insideH w:val="nil"/>
          <w:insideV w:val="nil"/>
        </w:tcBorders>
        <w:shd w:val="clear" w:color="auto" w:fill="76923C"/>
      </w:tcPr>
    </w:tblStylePr>
    <w:tblStylePr w:type="lastCol">
      <w:tblPr/>
      <w:tcPr>
        <w:tcBorders>
          <w:top w:val="nil"/>
          <w:left w:val="nil"/>
          <w:bottom w:val="single" w:color="FFFFFF" w:sz="18" w:space="0"/>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225">
    <w:name w:val="Dark List Accent 4"/>
    <w:basedOn w:val="12"/>
    <w:uiPriority w:val="70"/>
    <w:rPr>
      <w:color w:val="FFFFFF"/>
    </w:rPr>
    <w:tblPr>
      <w:tblStyleRowBandSize w:val="1"/>
      <w:tblStyleColBandSize w:val="1"/>
    </w:tblPr>
    <w:tcPr>
      <w:shd w:val="clear" w:color="auto" w:fill="8064A2"/>
    </w:tcPr>
    <w:tblStylePr w:type="firstRow">
      <w:rPr>
        <w:b/>
        <w:bCs/>
      </w:rPr>
      <w:tblPr/>
      <w:tcPr>
        <w:tcBorders>
          <w:top w:val="nil"/>
          <w:left w:val="single" w:color="FFFFFF" w:sz="18" w:space="0"/>
          <w:bottom w:val="nil"/>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3F3151"/>
      </w:tcPr>
    </w:tblStylePr>
    <w:tblStylePr w:type="firstCol">
      <w:tblPr/>
      <w:tcPr>
        <w:tcBorders>
          <w:top w:val="nil"/>
          <w:left w:val="nil"/>
          <w:bottom w:val="nil"/>
          <w:right w:val="single" w:color="FFFFFF" w:sz="18" w:space="0"/>
          <w:insideH w:val="nil"/>
          <w:insideV w:val="nil"/>
        </w:tcBorders>
        <w:shd w:val="clear" w:color="auto" w:fill="5F497A"/>
      </w:tcPr>
    </w:tblStylePr>
    <w:tblStylePr w:type="lastCol">
      <w:tblPr/>
      <w:tcPr>
        <w:tcBorders>
          <w:top w:val="nil"/>
          <w:left w:val="nil"/>
          <w:bottom w:val="single" w:color="FFFFFF" w:sz="18" w:space="0"/>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226">
    <w:name w:val="Dark List Accent 5"/>
    <w:basedOn w:val="12"/>
    <w:uiPriority w:val="70"/>
    <w:rPr>
      <w:color w:val="FFFFFF"/>
    </w:rPr>
    <w:tblPr>
      <w:tblStyleRowBandSize w:val="1"/>
      <w:tblStyleColBandSize w:val="1"/>
    </w:tblPr>
    <w:tcPr>
      <w:shd w:val="clear" w:color="auto" w:fill="4BACC6"/>
    </w:tcPr>
    <w:tblStylePr w:type="firstRow">
      <w:rPr>
        <w:b/>
        <w:bCs/>
      </w:rPr>
      <w:tblPr/>
      <w:tcPr>
        <w:tcBorders>
          <w:top w:val="nil"/>
          <w:left w:val="single" w:color="FFFFFF" w:sz="18" w:space="0"/>
          <w:bottom w:val="nil"/>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205867"/>
      </w:tcPr>
    </w:tblStylePr>
    <w:tblStylePr w:type="firstCol">
      <w:tblPr/>
      <w:tcPr>
        <w:tcBorders>
          <w:top w:val="nil"/>
          <w:left w:val="nil"/>
          <w:bottom w:val="nil"/>
          <w:right w:val="single" w:color="FFFFFF" w:sz="18" w:space="0"/>
          <w:insideH w:val="nil"/>
          <w:insideV w:val="nil"/>
        </w:tcBorders>
        <w:shd w:val="clear" w:color="auto" w:fill="31849B"/>
      </w:tcPr>
    </w:tblStylePr>
    <w:tblStylePr w:type="lastCol">
      <w:tblPr/>
      <w:tcPr>
        <w:tcBorders>
          <w:top w:val="nil"/>
          <w:left w:val="nil"/>
          <w:bottom w:val="single" w:color="FFFFFF" w:sz="18" w:space="0"/>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227">
    <w:name w:val="Dark List Accent 6"/>
    <w:basedOn w:val="12"/>
    <w:uiPriority w:val="70"/>
    <w:rPr>
      <w:color w:val="FFFFFF"/>
    </w:rPr>
    <w:tblPr>
      <w:tblStyleRowBandSize w:val="1"/>
      <w:tblStyleColBandSize w:val="1"/>
    </w:tblPr>
    <w:tcPr>
      <w:shd w:val="clear" w:color="auto" w:fill="F79646"/>
    </w:tcPr>
    <w:tblStylePr w:type="firstRow">
      <w:rPr>
        <w:b/>
        <w:bCs/>
      </w:rPr>
      <w:tblPr/>
      <w:tcPr>
        <w:tcBorders>
          <w:top w:val="nil"/>
          <w:left w:val="single" w:color="FFFFFF" w:sz="18" w:space="0"/>
          <w:bottom w:val="nil"/>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974706"/>
      </w:tcPr>
    </w:tblStylePr>
    <w:tblStylePr w:type="firstCol">
      <w:tblPr/>
      <w:tcPr>
        <w:tcBorders>
          <w:top w:val="nil"/>
          <w:left w:val="nil"/>
          <w:bottom w:val="nil"/>
          <w:right w:val="single" w:color="FFFFFF" w:sz="18" w:space="0"/>
          <w:insideH w:val="nil"/>
          <w:insideV w:val="nil"/>
        </w:tcBorders>
        <w:shd w:val="clear" w:color="auto" w:fill="E36C0A"/>
      </w:tcPr>
    </w:tblStylePr>
    <w:tblStylePr w:type="lastCol">
      <w:tblPr/>
      <w:tcPr>
        <w:tcBorders>
          <w:top w:val="nil"/>
          <w:left w:val="nil"/>
          <w:bottom w:val="single" w:color="FFFFFF" w:sz="18" w:space="0"/>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styleId="228">
    <w:name w:val="Colorful Shading"/>
    <w:basedOn w:val="12"/>
    <w:uiPriority w:val="71"/>
    <w:rPr>
      <w:color w:val="000000"/>
    </w:rPr>
    <w:tblPr>
      <w:tblBorders>
        <w:top w:val="single" w:color="C0504D" w:sz="24" w:space="0"/>
        <w:left w:val="single" w:color="000000" w:sz="4" w:space="0"/>
        <w:bottom w:val="single" w:color="000000" w:sz="4" w:space="0"/>
        <w:right w:val="single" w:color="000000" w:sz="4" w:space="0"/>
        <w:insideH w:val="single" w:color="FFFFFF" w:sz="4" w:space="0"/>
        <w:insideV w:val="single" w:color="FFFFFF" w:sz="4" w:space="0"/>
      </w:tblBorders>
    </w:tblPr>
    <w:tcPr>
      <w:shd w:val="clear" w:color="auto" w:fill="E6E6E6"/>
    </w:tcPr>
    <w:tblStylePr w:type="firstRow">
      <w:rPr>
        <w:b/>
        <w:bCs/>
      </w:rPr>
      <w:tblPr/>
      <w:tcPr>
        <w:tcBorders>
          <w:top w:val="nil"/>
          <w:left w:val="single" w:color="C0504D" w:sz="24" w:space="0"/>
          <w:bottom w:val="nil"/>
          <w:right w:val="nil"/>
          <w:insideH w:val="nil"/>
          <w:insideV w:val="nil"/>
        </w:tcBorders>
        <w:shd w:val="clear" w:color="auto" w:fill="FFFFFF"/>
      </w:tcPr>
    </w:tblStylePr>
    <w:tblStylePr w:type="lastRow">
      <w:rPr>
        <w:b/>
        <w:bCs/>
        <w:color w:val="FFFFFF"/>
      </w:rPr>
      <w:tblPr/>
      <w:tcPr>
        <w:tcBorders>
          <w:top w:val="single" w:color="FFFFFF" w:sz="6" w:space="0"/>
        </w:tcBorders>
        <w:shd w:val="clear" w:color="auto" w:fill="000000"/>
      </w:tcPr>
    </w:tblStylePr>
    <w:tblStylePr w:type="firstCol">
      <w:rPr>
        <w:color w:val="FFFFFF"/>
      </w:rPr>
      <w:tblPr/>
      <w:tcPr>
        <w:tcBorders>
          <w:top w:val="nil"/>
          <w:left w:val="nil"/>
          <w:bottom w:val="nil"/>
          <w:right w:val="nil"/>
          <w:insideH w:val="single" w:sz="4" w:space="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229">
    <w:name w:val="Colorful Shading Accent 1"/>
    <w:basedOn w:val="12"/>
    <w:uiPriority w:val="71"/>
    <w:rPr>
      <w:color w:val="000000"/>
    </w:rPr>
    <w:tblPr>
      <w:tblBorders>
        <w:top w:val="single" w:color="C0504D" w:sz="24" w:space="0"/>
        <w:left w:val="single" w:color="4F81BD" w:sz="4" w:space="0"/>
        <w:bottom w:val="single" w:color="4F81BD" w:sz="4" w:space="0"/>
        <w:right w:val="single" w:color="4F81BD" w:sz="4" w:space="0"/>
        <w:insideH w:val="single" w:color="FFFFFF" w:sz="4" w:space="0"/>
        <w:insideV w:val="single" w:color="FFFFFF" w:sz="4" w:space="0"/>
      </w:tblBorders>
    </w:tblPr>
    <w:tcPr>
      <w:shd w:val="clear" w:color="auto" w:fill="EDF2F8"/>
    </w:tcPr>
    <w:tblStylePr w:type="firstRow">
      <w:rPr>
        <w:b/>
        <w:bCs/>
      </w:rPr>
      <w:tblPr/>
      <w:tcPr>
        <w:tcBorders>
          <w:top w:val="nil"/>
          <w:left w:val="single" w:color="C0504D" w:sz="24" w:space="0"/>
          <w:bottom w:val="nil"/>
          <w:right w:val="nil"/>
          <w:insideH w:val="nil"/>
          <w:insideV w:val="nil"/>
        </w:tcBorders>
        <w:shd w:val="clear" w:color="auto" w:fill="FFFFFF"/>
      </w:tcPr>
    </w:tblStylePr>
    <w:tblStylePr w:type="lastRow">
      <w:rPr>
        <w:b/>
        <w:bCs/>
        <w:color w:val="FFFFFF"/>
      </w:rPr>
      <w:tblPr/>
      <w:tcPr>
        <w:tcBorders>
          <w:top w:val="single" w:color="FFFFFF" w:sz="6" w:space="0"/>
        </w:tcBorders>
        <w:shd w:val="clear" w:color="auto" w:fill="2C4C74"/>
      </w:tcPr>
    </w:tblStylePr>
    <w:tblStylePr w:type="firstCol">
      <w:rPr>
        <w:color w:val="FFFFFF"/>
      </w:rPr>
      <w:tblPr/>
      <w:tcPr>
        <w:tcBorders>
          <w:top w:val="nil"/>
          <w:left w:val="nil"/>
          <w:bottom w:val="nil"/>
          <w:right w:val="nil"/>
          <w:insideH w:val="single" w:sz="4" w:space="0"/>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230">
    <w:name w:val="Colorful Shading Accent 2"/>
    <w:basedOn w:val="12"/>
    <w:uiPriority w:val="71"/>
    <w:rPr>
      <w:color w:val="000000"/>
    </w:rPr>
    <w:tblPr>
      <w:tblBorders>
        <w:top w:val="single" w:color="C0504D" w:sz="24" w:space="0"/>
        <w:left w:val="single" w:color="C0504D" w:sz="4" w:space="0"/>
        <w:bottom w:val="single" w:color="C0504D" w:sz="4" w:space="0"/>
        <w:right w:val="single" w:color="C0504D" w:sz="4" w:space="0"/>
        <w:insideH w:val="single" w:color="FFFFFF" w:sz="4" w:space="0"/>
        <w:insideV w:val="single" w:color="FFFFFF" w:sz="4" w:space="0"/>
      </w:tblBorders>
    </w:tblPr>
    <w:tcPr>
      <w:shd w:val="clear" w:color="auto" w:fill="F8EDED"/>
    </w:tcPr>
    <w:tblStylePr w:type="firstRow">
      <w:rPr>
        <w:b/>
        <w:bCs/>
      </w:rPr>
      <w:tblPr/>
      <w:tcPr>
        <w:tcBorders>
          <w:top w:val="nil"/>
          <w:left w:val="single" w:color="C0504D" w:sz="24" w:space="0"/>
          <w:bottom w:val="nil"/>
          <w:right w:val="nil"/>
          <w:insideH w:val="nil"/>
          <w:insideV w:val="nil"/>
        </w:tcBorders>
        <w:shd w:val="clear" w:color="auto" w:fill="FFFFFF"/>
      </w:tcPr>
    </w:tblStylePr>
    <w:tblStylePr w:type="lastRow">
      <w:rPr>
        <w:b/>
        <w:bCs/>
        <w:color w:val="FFFFFF"/>
      </w:rPr>
      <w:tblPr/>
      <w:tcPr>
        <w:tcBorders>
          <w:top w:val="single" w:color="FFFFFF" w:sz="6" w:space="0"/>
        </w:tcBorders>
        <w:shd w:val="clear" w:color="auto" w:fill="772C2A"/>
      </w:tcPr>
    </w:tblStylePr>
    <w:tblStylePr w:type="firstCol">
      <w:rPr>
        <w:color w:val="FFFFFF"/>
      </w:rPr>
      <w:tblPr/>
      <w:tcPr>
        <w:tcBorders>
          <w:top w:val="nil"/>
          <w:left w:val="nil"/>
          <w:bottom w:val="nil"/>
          <w:right w:val="nil"/>
          <w:insideH w:val="single" w:sz="4" w:space="0"/>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231">
    <w:name w:val="Colorful Shading Accent 3"/>
    <w:basedOn w:val="12"/>
    <w:uiPriority w:val="71"/>
    <w:rPr>
      <w:color w:val="000000"/>
    </w:rPr>
    <w:tblPr>
      <w:tblBorders>
        <w:top w:val="single" w:color="8064A2" w:sz="24" w:space="0"/>
        <w:left w:val="single" w:color="9BBB59" w:sz="4" w:space="0"/>
        <w:bottom w:val="single" w:color="9BBB59" w:sz="4" w:space="0"/>
        <w:right w:val="single" w:color="9BBB59" w:sz="4" w:space="0"/>
        <w:insideH w:val="single" w:color="FFFFFF" w:sz="4" w:space="0"/>
        <w:insideV w:val="single" w:color="FFFFFF" w:sz="4" w:space="0"/>
      </w:tblBorders>
    </w:tblPr>
    <w:tcPr>
      <w:shd w:val="clear" w:color="auto" w:fill="F5F8EE"/>
    </w:tcPr>
    <w:tblStylePr w:type="firstRow">
      <w:rPr>
        <w:b/>
        <w:bCs/>
      </w:rPr>
      <w:tblPr/>
      <w:tcPr>
        <w:tcBorders>
          <w:top w:val="nil"/>
          <w:left w:val="single" w:color="8064A2" w:sz="24" w:space="0"/>
          <w:bottom w:val="nil"/>
          <w:right w:val="nil"/>
          <w:insideH w:val="nil"/>
          <w:insideV w:val="nil"/>
        </w:tcBorders>
        <w:shd w:val="clear" w:color="auto" w:fill="FFFFFF"/>
      </w:tcPr>
    </w:tblStylePr>
    <w:tblStylePr w:type="lastRow">
      <w:rPr>
        <w:b/>
        <w:bCs/>
        <w:color w:val="FFFFFF"/>
      </w:rPr>
      <w:tblPr/>
      <w:tcPr>
        <w:tcBorders>
          <w:top w:val="single" w:color="FFFFFF" w:sz="6" w:space="0"/>
        </w:tcBorders>
        <w:shd w:val="clear" w:color="auto" w:fill="5E7530"/>
      </w:tcPr>
    </w:tblStylePr>
    <w:tblStylePr w:type="firstCol">
      <w:rPr>
        <w:color w:val="FFFFFF"/>
      </w:rPr>
      <w:tblPr/>
      <w:tcPr>
        <w:tcBorders>
          <w:top w:val="nil"/>
          <w:left w:val="nil"/>
          <w:bottom w:val="nil"/>
          <w:right w:val="nil"/>
          <w:insideH w:val="single" w:sz="4" w:space="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232">
    <w:name w:val="Colorful Shading Accent 4"/>
    <w:basedOn w:val="12"/>
    <w:uiPriority w:val="71"/>
    <w:rPr>
      <w:color w:val="000000"/>
    </w:rPr>
    <w:tblPr>
      <w:tblBorders>
        <w:top w:val="single" w:color="9BBB59" w:sz="24" w:space="0"/>
        <w:left w:val="single" w:color="8064A2" w:sz="4" w:space="0"/>
        <w:bottom w:val="single" w:color="8064A2" w:sz="4" w:space="0"/>
        <w:right w:val="single" w:color="8064A2" w:sz="4" w:space="0"/>
        <w:insideH w:val="single" w:color="FFFFFF" w:sz="4" w:space="0"/>
        <w:insideV w:val="single" w:color="FFFFFF" w:sz="4" w:space="0"/>
      </w:tblBorders>
    </w:tblPr>
    <w:tcPr>
      <w:shd w:val="clear" w:color="auto" w:fill="F2EFF6"/>
    </w:tcPr>
    <w:tblStylePr w:type="firstRow">
      <w:rPr>
        <w:b/>
        <w:bCs/>
      </w:rPr>
      <w:tblPr/>
      <w:tcPr>
        <w:tcBorders>
          <w:top w:val="nil"/>
          <w:left w:val="single" w:color="9BBB59" w:sz="24" w:space="0"/>
          <w:bottom w:val="nil"/>
          <w:right w:val="nil"/>
          <w:insideH w:val="nil"/>
          <w:insideV w:val="nil"/>
        </w:tcBorders>
        <w:shd w:val="clear" w:color="auto" w:fill="FFFFFF"/>
      </w:tcPr>
    </w:tblStylePr>
    <w:tblStylePr w:type="lastRow">
      <w:rPr>
        <w:b/>
        <w:bCs/>
        <w:color w:val="FFFFFF"/>
      </w:rPr>
      <w:tblPr/>
      <w:tcPr>
        <w:tcBorders>
          <w:top w:val="single" w:color="FFFFFF" w:sz="6" w:space="0"/>
        </w:tcBorders>
        <w:shd w:val="clear" w:color="auto" w:fill="4C3B62"/>
      </w:tcPr>
    </w:tblStylePr>
    <w:tblStylePr w:type="firstCol">
      <w:rPr>
        <w:color w:val="FFFFFF"/>
      </w:rPr>
      <w:tblPr/>
      <w:tcPr>
        <w:tcBorders>
          <w:top w:val="nil"/>
          <w:left w:val="nil"/>
          <w:bottom w:val="nil"/>
          <w:right w:val="nil"/>
          <w:insideH w:val="single" w:sz="4" w:space="0"/>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233">
    <w:name w:val="Colorful Shading Accent 5"/>
    <w:basedOn w:val="12"/>
    <w:uiPriority w:val="71"/>
    <w:rPr>
      <w:color w:val="000000"/>
    </w:rPr>
    <w:tblPr>
      <w:tblBorders>
        <w:top w:val="single" w:color="F79646" w:sz="24" w:space="0"/>
        <w:left w:val="single" w:color="4BACC6" w:sz="4" w:space="0"/>
        <w:bottom w:val="single" w:color="4BACC6" w:sz="4" w:space="0"/>
        <w:right w:val="single" w:color="4BACC6" w:sz="4" w:space="0"/>
        <w:insideH w:val="single" w:color="FFFFFF" w:sz="4" w:space="0"/>
        <w:insideV w:val="single" w:color="FFFFFF" w:sz="4" w:space="0"/>
      </w:tblBorders>
    </w:tblPr>
    <w:tcPr>
      <w:shd w:val="clear" w:color="auto" w:fill="EDF6F9"/>
    </w:tcPr>
    <w:tblStylePr w:type="firstRow">
      <w:rPr>
        <w:b/>
        <w:bCs/>
      </w:rPr>
      <w:tblPr/>
      <w:tcPr>
        <w:tcBorders>
          <w:top w:val="nil"/>
          <w:left w:val="single" w:color="F79646" w:sz="24" w:space="0"/>
          <w:bottom w:val="nil"/>
          <w:right w:val="nil"/>
          <w:insideH w:val="nil"/>
          <w:insideV w:val="nil"/>
        </w:tcBorders>
        <w:shd w:val="clear" w:color="auto" w:fill="FFFFFF"/>
      </w:tcPr>
    </w:tblStylePr>
    <w:tblStylePr w:type="lastRow">
      <w:rPr>
        <w:b/>
        <w:bCs/>
        <w:color w:val="FFFFFF"/>
      </w:rPr>
      <w:tblPr/>
      <w:tcPr>
        <w:tcBorders>
          <w:top w:val="single" w:color="FFFFFF" w:sz="6" w:space="0"/>
        </w:tcBorders>
        <w:shd w:val="clear" w:color="auto" w:fill="276A7C"/>
      </w:tcPr>
    </w:tblStylePr>
    <w:tblStylePr w:type="firstCol">
      <w:rPr>
        <w:color w:val="FFFFFF"/>
      </w:rPr>
      <w:tblPr/>
      <w:tcPr>
        <w:tcBorders>
          <w:top w:val="nil"/>
          <w:left w:val="nil"/>
          <w:bottom w:val="nil"/>
          <w:right w:val="nil"/>
          <w:insideH w:val="single" w:sz="4" w:space="0"/>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234">
    <w:name w:val="Colorful Shading Accent 6"/>
    <w:basedOn w:val="12"/>
    <w:uiPriority w:val="71"/>
    <w:rPr>
      <w:color w:val="000000"/>
    </w:rPr>
    <w:tblPr>
      <w:tblBorders>
        <w:top w:val="single" w:color="4BACC6" w:sz="24" w:space="0"/>
        <w:left w:val="single" w:color="F79646" w:sz="4" w:space="0"/>
        <w:bottom w:val="single" w:color="F79646" w:sz="4" w:space="0"/>
        <w:right w:val="single" w:color="F79646" w:sz="4" w:space="0"/>
        <w:insideH w:val="single" w:color="FFFFFF" w:sz="4" w:space="0"/>
        <w:insideV w:val="single" w:color="FFFFFF" w:sz="4" w:space="0"/>
      </w:tblBorders>
    </w:tblPr>
    <w:tcPr>
      <w:shd w:val="clear" w:color="auto" w:fill="FEF4EC"/>
    </w:tcPr>
    <w:tblStylePr w:type="firstRow">
      <w:rPr>
        <w:b/>
        <w:bCs/>
      </w:rPr>
      <w:tblPr/>
      <w:tcPr>
        <w:tcBorders>
          <w:top w:val="nil"/>
          <w:left w:val="single" w:color="4BACC6" w:sz="24" w:space="0"/>
          <w:bottom w:val="nil"/>
          <w:right w:val="nil"/>
          <w:insideH w:val="nil"/>
          <w:insideV w:val="nil"/>
        </w:tcBorders>
        <w:shd w:val="clear" w:color="auto" w:fill="FFFFFF"/>
      </w:tcPr>
    </w:tblStylePr>
    <w:tblStylePr w:type="lastRow">
      <w:rPr>
        <w:b/>
        <w:bCs/>
        <w:color w:val="FFFFFF"/>
      </w:rPr>
      <w:tblPr/>
      <w:tcPr>
        <w:tcBorders>
          <w:top w:val="single" w:color="FFFFFF" w:sz="6" w:space="0"/>
        </w:tcBorders>
        <w:shd w:val="clear" w:color="auto" w:fill="B65608"/>
      </w:tcPr>
    </w:tblStylePr>
    <w:tblStylePr w:type="firstCol">
      <w:rPr>
        <w:color w:val="FFFFFF"/>
      </w:rPr>
      <w:tblPr/>
      <w:tcPr>
        <w:tcBorders>
          <w:top w:val="nil"/>
          <w:left w:val="nil"/>
          <w:bottom w:val="nil"/>
          <w:right w:val="nil"/>
          <w:insideH w:val="single" w:sz="4" w:space="0"/>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styleId="235">
    <w:name w:val="Colorful List"/>
    <w:basedOn w:val="12"/>
    <w:uiPriority w:val="72"/>
    <w:rPr>
      <w:color w:val="000000"/>
    </w:rPr>
    <w:tblPr>
      <w:tblStyleRowBandSize w:val="1"/>
      <w:tblStyleColBandSize w:val="1"/>
    </w:tblPr>
    <w:tcPr>
      <w:shd w:val="clear" w:color="auto" w:fill="E6E6E6"/>
    </w:tcPr>
    <w:tblStylePr w:type="firstRow">
      <w:rPr>
        <w:b/>
        <w:bCs/>
        <w:color w:val="FFFFFF"/>
      </w:rPr>
      <w:tblPr/>
      <w:tcPr>
        <w:tcBorders>
          <w:left w:val="single" w:color="FFFFFF" w:sz="12" w:space="0"/>
        </w:tcBorders>
        <w:shd w:val="clear" w:color="auto" w:fill="9E3A38"/>
      </w:tcPr>
    </w:tblStylePr>
    <w:tblStylePr w:type="lastRow">
      <w:rPr>
        <w:b/>
        <w:bCs/>
        <w:color w:val="9E3A38"/>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236">
    <w:name w:val="Colorful List Accent 1"/>
    <w:basedOn w:val="12"/>
    <w:uiPriority w:val="72"/>
    <w:rPr>
      <w:color w:val="000000"/>
    </w:rPr>
    <w:tblPr>
      <w:tblStyleRowBandSize w:val="1"/>
      <w:tblStyleColBandSize w:val="1"/>
    </w:tblPr>
    <w:tcPr>
      <w:shd w:val="clear" w:color="auto" w:fill="EDF2F8"/>
    </w:tcPr>
    <w:tblStylePr w:type="firstRow">
      <w:rPr>
        <w:b/>
        <w:bCs/>
        <w:color w:val="FFFFFF"/>
      </w:rPr>
      <w:tblPr/>
      <w:tcPr>
        <w:tcBorders>
          <w:left w:val="single" w:color="FFFFFF" w:sz="12" w:space="0"/>
        </w:tcBorders>
        <w:shd w:val="clear" w:color="auto" w:fill="9E3A38"/>
      </w:tcPr>
    </w:tblStylePr>
    <w:tblStylePr w:type="lastRow">
      <w:rPr>
        <w:b/>
        <w:bCs/>
        <w:color w:val="9E3A38"/>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237">
    <w:name w:val="Colorful List Accent 2"/>
    <w:basedOn w:val="12"/>
    <w:uiPriority w:val="72"/>
    <w:rPr>
      <w:color w:val="000000"/>
    </w:rPr>
    <w:tblPr>
      <w:tblStyleRowBandSize w:val="1"/>
      <w:tblStyleColBandSize w:val="1"/>
    </w:tblPr>
    <w:tcPr>
      <w:shd w:val="clear" w:color="auto" w:fill="F8EDED"/>
    </w:tcPr>
    <w:tblStylePr w:type="firstRow">
      <w:rPr>
        <w:b/>
        <w:bCs/>
        <w:color w:val="FFFFFF"/>
      </w:rPr>
      <w:tblPr/>
      <w:tcPr>
        <w:tcBorders>
          <w:left w:val="single" w:color="FFFFFF" w:sz="12" w:space="0"/>
        </w:tcBorders>
        <w:shd w:val="clear" w:color="auto" w:fill="9E3A38"/>
      </w:tcPr>
    </w:tblStylePr>
    <w:tblStylePr w:type="lastRow">
      <w:rPr>
        <w:b/>
        <w:bCs/>
        <w:color w:val="9E3A38"/>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238">
    <w:name w:val="Colorful List Accent 3"/>
    <w:basedOn w:val="12"/>
    <w:uiPriority w:val="72"/>
    <w:rPr>
      <w:color w:val="000000"/>
    </w:rPr>
    <w:tblPr>
      <w:tblStyleRowBandSize w:val="1"/>
      <w:tblStyleColBandSize w:val="1"/>
    </w:tblPr>
    <w:tcPr>
      <w:shd w:val="clear" w:color="auto" w:fill="F5F8EE"/>
    </w:tcPr>
    <w:tblStylePr w:type="firstRow">
      <w:rPr>
        <w:b/>
        <w:bCs/>
        <w:color w:val="FFFFFF"/>
      </w:rPr>
      <w:tblPr/>
      <w:tcPr>
        <w:tcBorders>
          <w:left w:val="single" w:color="FFFFFF" w:sz="12" w:space="0"/>
        </w:tcBorders>
        <w:shd w:val="clear" w:color="auto" w:fill="664E82"/>
      </w:tcPr>
    </w:tblStylePr>
    <w:tblStylePr w:type="lastRow">
      <w:rPr>
        <w:b/>
        <w:bCs/>
        <w:color w:val="664E82"/>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239">
    <w:name w:val="Colorful List Accent 4"/>
    <w:basedOn w:val="12"/>
    <w:uiPriority w:val="72"/>
    <w:rPr>
      <w:color w:val="000000"/>
    </w:rPr>
    <w:tblPr>
      <w:tblStyleRowBandSize w:val="1"/>
      <w:tblStyleColBandSize w:val="1"/>
    </w:tblPr>
    <w:tcPr>
      <w:shd w:val="clear" w:color="auto" w:fill="F2EFF6"/>
    </w:tcPr>
    <w:tblStylePr w:type="firstRow">
      <w:rPr>
        <w:b/>
        <w:bCs/>
        <w:color w:val="FFFFFF"/>
      </w:rPr>
      <w:tblPr/>
      <w:tcPr>
        <w:tcBorders>
          <w:left w:val="single" w:color="FFFFFF" w:sz="12" w:space="0"/>
        </w:tcBorders>
        <w:shd w:val="clear" w:color="auto" w:fill="7E9C40"/>
      </w:tcPr>
    </w:tblStylePr>
    <w:tblStylePr w:type="lastRow">
      <w:rPr>
        <w:b/>
        <w:bCs/>
        <w:color w:val="7E9C40"/>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240">
    <w:name w:val="Colorful List Accent 5"/>
    <w:basedOn w:val="12"/>
    <w:uiPriority w:val="72"/>
    <w:rPr>
      <w:color w:val="000000"/>
    </w:rPr>
    <w:tblPr>
      <w:tblStyleRowBandSize w:val="1"/>
      <w:tblStyleColBandSize w:val="1"/>
    </w:tblPr>
    <w:tcPr>
      <w:shd w:val="clear" w:color="auto" w:fill="EDF6F9"/>
    </w:tcPr>
    <w:tblStylePr w:type="firstRow">
      <w:rPr>
        <w:b/>
        <w:bCs/>
        <w:color w:val="FFFFFF"/>
      </w:rPr>
      <w:tblPr/>
      <w:tcPr>
        <w:tcBorders>
          <w:left w:val="single" w:color="FFFFFF" w:sz="12" w:space="0"/>
        </w:tcBorders>
        <w:shd w:val="clear" w:color="auto" w:fill="F2730A"/>
      </w:tcPr>
    </w:tblStylePr>
    <w:tblStylePr w:type="lastRow">
      <w:rPr>
        <w:b/>
        <w:bCs/>
        <w:color w:val="F2730A"/>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241">
    <w:name w:val="Colorful List Accent 6"/>
    <w:basedOn w:val="12"/>
    <w:uiPriority w:val="72"/>
    <w:rPr>
      <w:color w:val="000000"/>
    </w:rPr>
    <w:tblPr>
      <w:tblStyleRowBandSize w:val="1"/>
      <w:tblStyleColBandSize w:val="1"/>
    </w:tblPr>
    <w:tcPr>
      <w:shd w:val="clear" w:color="auto" w:fill="FEF4EC"/>
    </w:tcPr>
    <w:tblStylePr w:type="firstRow">
      <w:rPr>
        <w:b/>
        <w:bCs/>
        <w:color w:val="FFFFFF"/>
      </w:rPr>
      <w:tblPr/>
      <w:tcPr>
        <w:tcBorders>
          <w:left w:val="single" w:color="FFFFFF" w:sz="12" w:space="0"/>
        </w:tcBorders>
        <w:shd w:val="clear" w:color="auto" w:fill="348DA5"/>
      </w:tcPr>
    </w:tblStylePr>
    <w:tblStylePr w:type="lastRow">
      <w:rPr>
        <w:b/>
        <w:bCs/>
        <w:color w:val="348DA5"/>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styleId="242">
    <w:name w:val="Colorful Grid"/>
    <w:basedOn w:val="12"/>
    <w:uiPriority w:val="73"/>
    <w:rPr>
      <w:color w:val="000000"/>
    </w:rPr>
    <w:tblPr>
      <w:tblBorders>
        <w:insideH w:val="single" w:color="FFFFFF" w:sz="4" w:space="0"/>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243">
    <w:name w:val="Colorful Grid Accent 1"/>
    <w:basedOn w:val="12"/>
    <w:uiPriority w:val="73"/>
    <w:rPr>
      <w:color w:val="000000"/>
    </w:rPr>
    <w:tblPr>
      <w:tblBorders>
        <w:insideH w:val="single" w:color="FFFFFF" w:sz="4" w:space="0"/>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244">
    <w:name w:val="Colorful Grid Accent 2"/>
    <w:basedOn w:val="12"/>
    <w:uiPriority w:val="73"/>
    <w:rPr>
      <w:color w:val="000000"/>
    </w:rPr>
    <w:tblPr>
      <w:tblBorders>
        <w:insideH w:val="single" w:color="FFFFFF" w:sz="4" w:space="0"/>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245">
    <w:name w:val="Colorful Grid Accent 3"/>
    <w:basedOn w:val="12"/>
    <w:uiPriority w:val="73"/>
    <w:rPr>
      <w:color w:val="000000"/>
    </w:rPr>
    <w:tblPr>
      <w:tblBorders>
        <w:insideH w:val="single" w:color="FFFFFF" w:sz="4" w:space="0"/>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246">
    <w:name w:val="Colorful Grid Accent 4"/>
    <w:basedOn w:val="12"/>
    <w:uiPriority w:val="73"/>
    <w:rPr>
      <w:color w:val="000000"/>
    </w:rPr>
    <w:tblPr>
      <w:tblBorders>
        <w:insideH w:val="single" w:color="FFFFFF" w:sz="4" w:space="0"/>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247">
    <w:name w:val="Colorful Grid Accent 5"/>
    <w:basedOn w:val="12"/>
    <w:uiPriority w:val="73"/>
    <w:rPr>
      <w:color w:val="000000"/>
    </w:rPr>
    <w:tblPr>
      <w:tblBorders>
        <w:insideH w:val="single" w:color="FFFFFF" w:sz="4" w:space="0"/>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248">
    <w:name w:val="Colorful Grid Accent 6"/>
    <w:basedOn w:val="12"/>
    <w:uiPriority w:val="73"/>
    <w:rPr>
      <w:color w:val="000000"/>
    </w:rPr>
    <w:tblPr>
      <w:tblBorders>
        <w:insideH w:val="single" w:color="FFFFFF" w:sz="4" w:space="0"/>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25</TotalTime>
  <ScaleCrop>false</ScaleCrop>
  <LinksUpToDate>false</LinksUpToDate>
  <CharactersWithSpaces>0</CharactersWithSpaces>
  <Application>WPS Office_11.2.0.11537_F1E327BC-269C-435d-A152-05C5408002CA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2023-08-21T16:54:00Z</dcterms:created>
  <dc:creator>lilian</dc:creator>
  <cp:lastModifiedBy>lilian</cp:lastModifiedBy>
  <dcterms:modified xsi:type="dcterms:W3CDTF">2023-08-21T17:20:11Z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1033-11.2.0.11537</vt:lpwstr>
  </property>
  <property fmtid="{D5CDD505-2E9C-101B-9397-08002B2CF9AE}" pid="3" name="ICV">
    <vt:lpwstr>846E9A68E0B4494CA8384632D62F03A9</vt:lpwstr>
  </property>
</Properties>
</file>